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30"/>
        <w:gridCol w:w="5642"/>
      </w:tblGrid>
      <w:tr w:rsidR="005A2157" w:rsidRPr="005D1723" w14:paraId="78549EF7" w14:textId="77777777" w:rsidTr="00DD2097">
        <w:tc>
          <w:tcPr>
            <w:tcW w:w="3348" w:type="dxa"/>
          </w:tcPr>
          <w:p w14:paraId="2C5FC253" w14:textId="1F34C209" w:rsidR="005A2157" w:rsidRPr="005D1723" w:rsidRDefault="00B146B7" w:rsidP="000954E3">
            <w:pPr>
              <w:spacing w:before="120"/>
              <w:jc w:val="center"/>
              <w:rPr>
                <w:rFonts w:ascii="Times New Roman" w:eastAsia="Times New Roman" w:hAnsi="Times New Roman" w:cs="Times New Roman"/>
                <w:b/>
                <w:color w:val="auto"/>
                <w:sz w:val="26"/>
                <w:szCs w:val="26"/>
              </w:rPr>
            </w:pPr>
            <w:r w:rsidRPr="005D1723">
              <w:rPr>
                <w:rFonts w:ascii="Times New Roman" w:hAnsi="Times New Roman" w:cs="Times New Roman"/>
                <w:noProof/>
                <w:lang w:val="en-US" w:eastAsia="en-US"/>
              </w:rPr>
              <mc:AlternateContent>
                <mc:Choice Requires="wps">
                  <w:drawing>
                    <wp:anchor distT="4294967295" distB="4294967295" distL="114300" distR="114300" simplePos="0" relativeHeight="251658240" behindDoc="0" locked="0" layoutInCell="1" allowOverlap="1" wp14:anchorId="1891CBF8" wp14:editId="1CEF1E1A">
                      <wp:simplePos x="0" y="0"/>
                      <wp:positionH relativeFrom="column">
                        <wp:posOffset>755015</wp:posOffset>
                      </wp:positionH>
                      <wp:positionV relativeFrom="paragraph">
                        <wp:posOffset>320039</wp:posOffset>
                      </wp:positionV>
                      <wp:extent cx="497840" cy="0"/>
                      <wp:effectExtent l="0" t="0" r="0" b="0"/>
                      <wp:wrapNone/>
                      <wp:docPr id="76986246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A098733" id="_x0000_t32" coordsize="21600,21600" o:spt="32" o:oned="t" path="m,l21600,21600e" filled="f">
                      <v:path arrowok="t" fillok="f" o:connecttype="none"/>
                      <o:lock v:ext="edit" shapetype="t"/>
                    </v:shapetype>
                    <v:shape id="AutoShape 3" o:spid="_x0000_s1026" type="#_x0000_t32" style="position:absolute;margin-left:59.45pt;margin-top:25.2pt;width:39.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"/>
                  </w:pict>
                </mc:Fallback>
              </mc:AlternateContent>
            </w:r>
            <w:r w:rsidR="005A2157" w:rsidRPr="005D1723">
              <w:rPr>
                <w:rFonts w:ascii="Times New Roman" w:eastAsia="Times New Roman" w:hAnsi="Times New Roman" w:cs="Times New Roman"/>
                <w:b/>
                <w:color w:val="auto"/>
                <w:sz w:val="26"/>
                <w:szCs w:val="26"/>
              </w:rPr>
              <w:t xml:space="preserve">BỘ </w:t>
            </w:r>
            <w:r w:rsidR="005D38CB">
              <w:rPr>
                <w:rFonts w:ascii="Times New Roman" w:eastAsia="Times New Roman" w:hAnsi="Times New Roman" w:cs="Times New Roman"/>
                <w:b/>
                <w:color w:val="auto"/>
                <w:sz w:val="26"/>
                <w:szCs w:val="26"/>
              </w:rPr>
              <w:t>NGOẠI GIAO</w:t>
            </w:r>
            <w:r w:rsidR="005A2157" w:rsidRPr="005D1723">
              <w:rPr>
                <w:rFonts w:ascii="Times New Roman" w:eastAsia="Times New Roman" w:hAnsi="Times New Roman" w:cs="Times New Roman"/>
                <w:b/>
                <w:color w:val="auto"/>
                <w:sz w:val="26"/>
                <w:szCs w:val="26"/>
              </w:rPr>
              <w:br/>
            </w:r>
          </w:p>
        </w:tc>
        <w:tc>
          <w:tcPr>
            <w:tcW w:w="5508" w:type="dxa"/>
          </w:tcPr>
          <w:p w14:paraId="70AEADF6" w14:textId="7527B46D" w:rsidR="005A2157" w:rsidRPr="005D1723" w:rsidRDefault="00B146B7" w:rsidP="00DD2097">
            <w:pPr>
              <w:spacing w:before="120" w:after="40"/>
              <w:jc w:val="center"/>
              <w:rPr>
                <w:rFonts w:ascii="Times New Roman" w:eastAsia="Times New Roman" w:hAnsi="Times New Roman" w:cs="Times New Roman"/>
                <w:color w:val="auto"/>
                <w:sz w:val="20"/>
                <w:szCs w:val="20"/>
              </w:rPr>
            </w:pPr>
            <w:r w:rsidRPr="005D1723">
              <w:rPr>
                <w:rFonts w:ascii="Times New Roman" w:hAnsi="Times New Roman" w:cs="Times New Roman"/>
                <w:noProof/>
                <w:lang w:val="en-US" w:eastAsia="en-US"/>
              </w:rPr>
              <mc:AlternateContent>
                <mc:Choice Requires="wps">
                  <w:drawing>
                    <wp:anchor distT="4294967295" distB="4294967295" distL="114300" distR="114300" simplePos="0" relativeHeight="251657216" behindDoc="0" locked="0" layoutInCell="1" allowOverlap="1" wp14:anchorId="2C4AB359" wp14:editId="61FFC9F1">
                      <wp:simplePos x="0" y="0"/>
                      <wp:positionH relativeFrom="column">
                        <wp:posOffset>694690</wp:posOffset>
                      </wp:positionH>
                      <wp:positionV relativeFrom="paragraph">
                        <wp:posOffset>551179</wp:posOffset>
                      </wp:positionV>
                      <wp:extent cx="2177415" cy="0"/>
                      <wp:effectExtent l="0" t="0" r="0" b="0"/>
                      <wp:wrapNone/>
                      <wp:docPr id="686306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74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FA22EB" id="AutoShape 2" o:spid="_x0000_s1026" type="#_x0000_t32" style="position:absolute;margin-left:54.7pt;margin-top:43.4pt;width:171.4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"/>
                  </w:pict>
                </mc:Fallback>
              </mc:AlternateContent>
            </w:r>
            <w:r w:rsidR="005A2157" w:rsidRPr="005D1723">
              <w:rPr>
                <w:rFonts w:ascii="Times New Roman" w:eastAsia="Times New Roman" w:hAnsi="Times New Roman" w:cs="Times New Roman"/>
                <w:b/>
                <w:color w:val="auto"/>
                <w:sz w:val="26"/>
                <w:szCs w:val="26"/>
              </w:rPr>
              <w:t>CỘNG HÒA XÃ HỘI CHỦ NGHĨA VIỆT NAM</w:t>
            </w:r>
            <w:r w:rsidR="005A2157" w:rsidRPr="005D1723">
              <w:rPr>
                <w:rFonts w:ascii="Times New Roman" w:eastAsia="Times New Roman" w:hAnsi="Times New Roman" w:cs="Times New Roman"/>
                <w:b/>
                <w:color w:val="auto"/>
                <w:sz w:val="20"/>
                <w:szCs w:val="20"/>
              </w:rPr>
              <w:br/>
            </w:r>
            <w:r w:rsidR="00DC06FF" w:rsidRPr="005D1723">
              <w:rPr>
                <w:rFonts w:ascii="Times New Roman" w:eastAsia="Times New Roman" w:hAnsi="Times New Roman" w:cs="Times New Roman"/>
                <w:b/>
                <w:color w:val="auto"/>
                <w:sz w:val="26"/>
                <w:szCs w:val="26"/>
              </w:rPr>
              <w:t xml:space="preserve"> </w:t>
            </w:r>
            <w:r w:rsidR="005A2157" w:rsidRPr="005D1723">
              <w:rPr>
                <w:rFonts w:ascii="Times New Roman" w:eastAsia="Times New Roman" w:hAnsi="Times New Roman" w:cs="Times New Roman"/>
                <w:b/>
                <w:color w:val="auto"/>
                <w:sz w:val="28"/>
                <w:szCs w:val="28"/>
              </w:rPr>
              <w:t>Độc lập - Tự do - Hạnh phúc</w:t>
            </w:r>
            <w:r w:rsidR="005A2157" w:rsidRPr="005D1723">
              <w:rPr>
                <w:rFonts w:ascii="Times New Roman" w:eastAsia="Times New Roman" w:hAnsi="Times New Roman" w:cs="Times New Roman"/>
                <w:b/>
                <w:color w:val="auto"/>
                <w:sz w:val="20"/>
                <w:szCs w:val="20"/>
              </w:rPr>
              <w:t xml:space="preserve"> </w:t>
            </w:r>
            <w:r w:rsidR="005A2157" w:rsidRPr="005D1723">
              <w:rPr>
                <w:rFonts w:ascii="Times New Roman" w:eastAsia="Times New Roman" w:hAnsi="Times New Roman" w:cs="Times New Roman"/>
                <w:b/>
                <w:color w:val="auto"/>
                <w:sz w:val="20"/>
                <w:szCs w:val="20"/>
              </w:rPr>
              <w:br/>
            </w:r>
          </w:p>
        </w:tc>
      </w:tr>
      <w:tr w:rsidR="005A2157" w:rsidRPr="005D1723" w14:paraId="21E90C74" w14:textId="77777777" w:rsidTr="00DD2097">
        <w:tc>
          <w:tcPr>
            <w:tcW w:w="3348" w:type="dxa"/>
          </w:tcPr>
          <w:p w14:paraId="61635972" w14:textId="5F8C63DE" w:rsidR="005A2157" w:rsidRPr="005D1723" w:rsidRDefault="005A2157" w:rsidP="001052E5">
            <w:pPr>
              <w:spacing w:before="120"/>
              <w:jc w:val="center"/>
              <w:rPr>
                <w:rFonts w:ascii="Times New Roman" w:eastAsia="Times New Roman" w:hAnsi="Times New Roman" w:cs="Times New Roman"/>
                <w:color w:val="auto"/>
                <w:sz w:val="26"/>
                <w:szCs w:val="26"/>
                <w:lang w:val="en-US"/>
              </w:rPr>
            </w:pPr>
            <w:r w:rsidRPr="005D1723">
              <w:rPr>
                <w:rFonts w:ascii="Times New Roman" w:eastAsia="Times New Roman" w:hAnsi="Times New Roman" w:cs="Times New Roman"/>
                <w:color w:val="auto"/>
                <w:sz w:val="26"/>
                <w:szCs w:val="26"/>
              </w:rPr>
              <w:t xml:space="preserve">Số: </w:t>
            </w:r>
            <w:r w:rsidR="006E3C0F" w:rsidRPr="005D1723">
              <w:rPr>
                <w:rFonts w:ascii="Times New Roman" w:eastAsia="Times New Roman" w:hAnsi="Times New Roman" w:cs="Times New Roman"/>
                <w:color w:val="auto"/>
                <w:sz w:val="26"/>
                <w:szCs w:val="26"/>
                <w:lang w:val="en-US"/>
              </w:rPr>
              <w:t xml:space="preserve">  </w:t>
            </w:r>
            <w:r w:rsidR="003244C4" w:rsidRPr="005D1723">
              <w:rPr>
                <w:rFonts w:ascii="Times New Roman" w:eastAsia="Times New Roman" w:hAnsi="Times New Roman" w:cs="Times New Roman"/>
                <w:color w:val="auto"/>
                <w:sz w:val="26"/>
                <w:szCs w:val="26"/>
                <w:lang w:val="en-US"/>
              </w:rPr>
              <w:t xml:space="preserve">  </w:t>
            </w:r>
            <w:r w:rsidR="00F87922">
              <w:rPr>
                <w:rFonts w:ascii="Times New Roman" w:eastAsia="Times New Roman" w:hAnsi="Times New Roman" w:cs="Times New Roman"/>
                <w:color w:val="auto"/>
                <w:sz w:val="26"/>
                <w:szCs w:val="26"/>
                <w:lang w:val="en-US"/>
              </w:rPr>
              <w:t>6</w:t>
            </w:r>
            <w:r w:rsidR="008F2B3C" w:rsidRPr="005D1723">
              <w:rPr>
                <w:rFonts w:ascii="Times New Roman" w:eastAsia="Times New Roman" w:hAnsi="Times New Roman" w:cs="Times New Roman"/>
                <w:color w:val="auto"/>
                <w:sz w:val="26"/>
                <w:szCs w:val="26"/>
                <w:lang w:val="en-US"/>
              </w:rPr>
              <w:t xml:space="preserve"> </w:t>
            </w:r>
            <w:r w:rsidR="00E556C3" w:rsidRPr="005D1723">
              <w:rPr>
                <w:rFonts w:ascii="Times New Roman" w:eastAsia="Times New Roman" w:hAnsi="Times New Roman" w:cs="Times New Roman"/>
                <w:color w:val="auto"/>
                <w:sz w:val="26"/>
                <w:szCs w:val="26"/>
                <w:lang w:val="en-US"/>
              </w:rPr>
              <w:t xml:space="preserve">    </w:t>
            </w:r>
            <w:r w:rsidRPr="005D1723">
              <w:rPr>
                <w:rFonts w:ascii="Times New Roman" w:eastAsia="Times New Roman" w:hAnsi="Times New Roman" w:cs="Times New Roman"/>
                <w:color w:val="auto"/>
                <w:sz w:val="26"/>
                <w:szCs w:val="26"/>
              </w:rPr>
              <w:t>/202</w:t>
            </w:r>
            <w:r w:rsidR="005D1723" w:rsidRPr="005D1723">
              <w:rPr>
                <w:rFonts w:ascii="Times New Roman" w:eastAsia="Times New Roman" w:hAnsi="Times New Roman" w:cs="Times New Roman"/>
                <w:color w:val="auto"/>
                <w:sz w:val="26"/>
                <w:szCs w:val="26"/>
                <w:lang w:val="en-US"/>
              </w:rPr>
              <w:t>6</w:t>
            </w:r>
            <w:r w:rsidRPr="005D1723">
              <w:rPr>
                <w:rFonts w:ascii="Times New Roman" w:eastAsia="Times New Roman" w:hAnsi="Times New Roman" w:cs="Times New Roman"/>
                <w:color w:val="auto"/>
                <w:sz w:val="26"/>
                <w:szCs w:val="26"/>
              </w:rPr>
              <w:t>/TT-B</w:t>
            </w:r>
            <w:r w:rsidR="005D1723" w:rsidRPr="005D1723">
              <w:rPr>
                <w:rFonts w:ascii="Times New Roman" w:eastAsia="Times New Roman" w:hAnsi="Times New Roman" w:cs="Times New Roman"/>
                <w:color w:val="auto"/>
                <w:sz w:val="26"/>
                <w:szCs w:val="26"/>
                <w:lang w:val="en-US"/>
              </w:rPr>
              <w:t>NG</w:t>
            </w:r>
          </w:p>
        </w:tc>
        <w:tc>
          <w:tcPr>
            <w:tcW w:w="5508" w:type="dxa"/>
          </w:tcPr>
          <w:p w14:paraId="3B6B6406" w14:textId="06605C16" w:rsidR="005A2157" w:rsidRPr="005D1723" w:rsidRDefault="005A2157" w:rsidP="001052E5">
            <w:pPr>
              <w:spacing w:before="120"/>
              <w:jc w:val="center"/>
              <w:rPr>
                <w:rFonts w:ascii="Times New Roman" w:eastAsia="Times New Roman" w:hAnsi="Times New Roman" w:cs="Times New Roman"/>
                <w:i/>
                <w:color w:val="auto"/>
                <w:sz w:val="28"/>
                <w:szCs w:val="28"/>
                <w:lang w:val="en-US"/>
              </w:rPr>
            </w:pPr>
            <w:r w:rsidRPr="005D1723">
              <w:rPr>
                <w:rFonts w:ascii="Times New Roman" w:eastAsia="Times New Roman" w:hAnsi="Times New Roman" w:cs="Times New Roman"/>
                <w:i/>
                <w:color w:val="auto"/>
                <w:sz w:val="28"/>
                <w:szCs w:val="28"/>
              </w:rPr>
              <w:t>Hà Nội, ngà</w:t>
            </w:r>
            <w:r w:rsidRPr="005D1723">
              <w:rPr>
                <w:rFonts w:ascii="Times New Roman" w:eastAsia="Times New Roman" w:hAnsi="Times New Roman" w:cs="Times New Roman"/>
                <w:i/>
                <w:color w:val="auto"/>
                <w:sz w:val="28"/>
                <w:szCs w:val="28"/>
                <w:lang w:val="en-US"/>
              </w:rPr>
              <w:t xml:space="preserve">y </w:t>
            </w:r>
            <w:r w:rsidR="006E3C0F" w:rsidRPr="005D1723">
              <w:rPr>
                <w:rFonts w:ascii="Times New Roman" w:eastAsia="Times New Roman" w:hAnsi="Times New Roman" w:cs="Times New Roman"/>
                <w:i/>
                <w:color w:val="auto"/>
                <w:sz w:val="28"/>
                <w:szCs w:val="28"/>
                <w:lang w:val="en-US"/>
              </w:rPr>
              <w:t xml:space="preserve"> </w:t>
            </w:r>
            <w:r w:rsidR="00E556C3" w:rsidRPr="005D1723">
              <w:rPr>
                <w:rFonts w:ascii="Times New Roman" w:eastAsia="Times New Roman" w:hAnsi="Times New Roman" w:cs="Times New Roman"/>
                <w:i/>
                <w:color w:val="auto"/>
                <w:sz w:val="28"/>
                <w:szCs w:val="28"/>
                <w:lang w:val="en-US"/>
              </w:rPr>
              <w:t xml:space="preserve">  </w:t>
            </w:r>
            <w:r w:rsidR="00F87922">
              <w:rPr>
                <w:rFonts w:ascii="Times New Roman" w:eastAsia="Times New Roman" w:hAnsi="Times New Roman" w:cs="Times New Roman"/>
                <w:i/>
                <w:color w:val="auto"/>
                <w:sz w:val="28"/>
                <w:szCs w:val="28"/>
                <w:lang w:val="en-US"/>
              </w:rPr>
              <w:t>30</w:t>
            </w:r>
            <w:r w:rsidR="00E556C3" w:rsidRPr="005D1723">
              <w:rPr>
                <w:rFonts w:ascii="Times New Roman" w:eastAsia="Times New Roman" w:hAnsi="Times New Roman" w:cs="Times New Roman"/>
                <w:i/>
                <w:color w:val="auto"/>
                <w:sz w:val="28"/>
                <w:szCs w:val="28"/>
                <w:lang w:val="en-US"/>
              </w:rPr>
              <w:t xml:space="preserve"> </w:t>
            </w:r>
            <w:r w:rsidR="006E3C0F" w:rsidRPr="005D1723">
              <w:rPr>
                <w:rFonts w:ascii="Times New Roman" w:eastAsia="Times New Roman" w:hAnsi="Times New Roman" w:cs="Times New Roman"/>
                <w:i/>
                <w:color w:val="auto"/>
                <w:sz w:val="28"/>
                <w:szCs w:val="28"/>
                <w:lang w:val="en-US"/>
              </w:rPr>
              <w:t xml:space="preserve">  </w:t>
            </w:r>
            <w:r w:rsidRPr="005D1723">
              <w:rPr>
                <w:rFonts w:ascii="Times New Roman" w:eastAsia="Times New Roman" w:hAnsi="Times New Roman" w:cs="Times New Roman"/>
                <w:i/>
                <w:color w:val="auto"/>
                <w:sz w:val="28"/>
                <w:szCs w:val="28"/>
              </w:rPr>
              <w:t xml:space="preserve"> tháng </w:t>
            </w:r>
            <w:r w:rsidR="00AC5DDE" w:rsidRPr="005D1723">
              <w:rPr>
                <w:rFonts w:ascii="Times New Roman" w:eastAsia="Times New Roman" w:hAnsi="Times New Roman" w:cs="Times New Roman"/>
                <w:i/>
                <w:color w:val="auto"/>
                <w:sz w:val="28"/>
                <w:szCs w:val="28"/>
                <w:lang w:val="en-US"/>
              </w:rPr>
              <w:t xml:space="preserve"> </w:t>
            </w:r>
            <w:r w:rsidR="00F87922">
              <w:rPr>
                <w:rFonts w:ascii="Times New Roman" w:eastAsia="Times New Roman" w:hAnsi="Times New Roman" w:cs="Times New Roman"/>
                <w:i/>
                <w:color w:val="auto"/>
                <w:sz w:val="28"/>
                <w:szCs w:val="28"/>
                <w:lang w:val="en-US"/>
              </w:rPr>
              <w:t>6</w:t>
            </w:r>
            <w:bookmarkStart w:id="0" w:name="_GoBack"/>
            <w:bookmarkEnd w:id="0"/>
            <w:r w:rsidR="00AC5DDE" w:rsidRPr="005D1723">
              <w:rPr>
                <w:rFonts w:ascii="Times New Roman" w:eastAsia="Times New Roman" w:hAnsi="Times New Roman" w:cs="Times New Roman"/>
                <w:i/>
                <w:color w:val="auto"/>
                <w:sz w:val="28"/>
                <w:szCs w:val="28"/>
                <w:lang w:val="en-US"/>
              </w:rPr>
              <w:t xml:space="preserve">  </w:t>
            </w:r>
            <w:r w:rsidRPr="005D1723">
              <w:rPr>
                <w:rFonts w:ascii="Times New Roman" w:eastAsia="Times New Roman" w:hAnsi="Times New Roman" w:cs="Times New Roman"/>
                <w:i/>
                <w:color w:val="auto"/>
                <w:sz w:val="28"/>
                <w:szCs w:val="28"/>
              </w:rPr>
              <w:t xml:space="preserve"> năm 202</w:t>
            </w:r>
            <w:r w:rsidR="005D1723" w:rsidRPr="005D1723">
              <w:rPr>
                <w:rFonts w:ascii="Times New Roman" w:eastAsia="Times New Roman" w:hAnsi="Times New Roman" w:cs="Times New Roman"/>
                <w:i/>
                <w:color w:val="auto"/>
                <w:sz w:val="28"/>
                <w:szCs w:val="28"/>
                <w:lang w:val="en-US"/>
              </w:rPr>
              <w:t>6</w:t>
            </w:r>
          </w:p>
        </w:tc>
      </w:tr>
    </w:tbl>
    <w:p w14:paraId="0749F825" w14:textId="77777777" w:rsidR="005D1723" w:rsidRPr="005D1723" w:rsidRDefault="005D1723" w:rsidP="005D1723">
      <w:pPr>
        <w:jc w:val="center"/>
        <w:rPr>
          <w:rFonts w:ascii="Times New Roman" w:hAnsi="Times New Roman" w:cs="Times New Roman"/>
          <w:b/>
          <w:color w:val="auto"/>
          <w:sz w:val="28"/>
          <w:szCs w:val="28"/>
          <w:lang w:val="en-US"/>
        </w:rPr>
      </w:pPr>
      <w:bookmarkStart w:id="1" w:name="loai_1"/>
    </w:p>
    <w:p w14:paraId="335A36DB" w14:textId="32A6D348" w:rsidR="005D1723" w:rsidRPr="005D1723" w:rsidRDefault="00851758" w:rsidP="005D38CB">
      <w:pPr>
        <w:jc w:val="center"/>
        <w:rPr>
          <w:rFonts w:ascii="Times New Roman" w:hAnsi="Times New Roman" w:cs="Times New Roman"/>
          <w:b/>
          <w:color w:val="auto"/>
          <w:sz w:val="28"/>
          <w:szCs w:val="28"/>
          <w:lang w:val="en-US"/>
        </w:rPr>
      </w:pPr>
      <w:r w:rsidRPr="005D1723">
        <w:rPr>
          <w:rFonts w:ascii="Times New Roman" w:hAnsi="Times New Roman" w:cs="Times New Roman"/>
          <w:b/>
          <w:color w:val="auto"/>
          <w:sz w:val="28"/>
          <w:szCs w:val="28"/>
        </w:rPr>
        <w:t>THÔNG TƯ</w:t>
      </w:r>
      <w:bookmarkEnd w:id="1"/>
    </w:p>
    <w:p w14:paraId="3D363291" w14:textId="0741D535" w:rsidR="005D1723" w:rsidRPr="005D1723" w:rsidRDefault="0009600B" w:rsidP="00D7215A">
      <w:pPr>
        <w:ind w:left="-284" w:right="-143"/>
        <w:jc w:val="center"/>
        <w:rPr>
          <w:rFonts w:ascii="Times New Roman" w:eastAsia="Times New Roman" w:hAnsi="Times New Roman" w:cs="Times New Roman"/>
          <w:b/>
          <w:bCs/>
          <w:spacing w:val="-5"/>
          <w:sz w:val="28"/>
          <w:szCs w:val="28"/>
          <w:lang w:val="en-US" w:eastAsia="en-US"/>
        </w:rPr>
      </w:pPr>
      <w:bookmarkStart w:id="2" w:name="dieu_1"/>
      <w:r>
        <w:rPr>
          <w:rFonts w:ascii="Times New Roman" w:hAnsi="Times New Roman" w:cs="Times New Roman"/>
          <w:b/>
          <w:noProof/>
          <w:sz w:val="28"/>
          <w:szCs w:val="28"/>
          <w:lang w:val="en-US"/>
        </w:rPr>
        <w:t>Quy</w:t>
      </w:r>
      <w:r>
        <w:rPr>
          <w:rFonts w:ascii="Times New Roman" w:hAnsi="Times New Roman" w:cs="Times New Roman"/>
          <w:b/>
          <w:noProof/>
          <w:sz w:val="28"/>
          <w:szCs w:val="28"/>
        </w:rPr>
        <w:t xml:space="preserve"> đ</w:t>
      </w:r>
      <w:r w:rsidR="009F612C">
        <w:rPr>
          <w:rFonts w:ascii="Times New Roman" w:hAnsi="Times New Roman" w:cs="Times New Roman"/>
          <w:b/>
          <w:noProof/>
          <w:sz w:val="28"/>
          <w:szCs w:val="28"/>
        </w:rPr>
        <w:t>ị</w:t>
      </w:r>
      <w:r>
        <w:rPr>
          <w:rFonts w:ascii="Times New Roman" w:hAnsi="Times New Roman" w:cs="Times New Roman"/>
          <w:b/>
          <w:noProof/>
          <w:sz w:val="28"/>
          <w:szCs w:val="28"/>
        </w:rPr>
        <w:t xml:space="preserve">nh về trình tự, thủ tục </w:t>
      </w:r>
      <w:r w:rsidR="00851233">
        <w:rPr>
          <w:rFonts w:ascii="Times New Roman" w:hAnsi="Times New Roman" w:cs="Times New Roman"/>
          <w:b/>
          <w:noProof/>
          <w:sz w:val="28"/>
          <w:szCs w:val="28"/>
          <w:lang w:val="en-US"/>
        </w:rPr>
        <w:t>ký kết, thực hiện</w:t>
      </w:r>
      <w:r w:rsidR="00E769BF">
        <w:rPr>
          <w:rFonts w:ascii="Times New Roman" w:hAnsi="Times New Roman" w:cs="Times New Roman"/>
          <w:b/>
          <w:noProof/>
          <w:sz w:val="28"/>
          <w:szCs w:val="28"/>
        </w:rPr>
        <w:t xml:space="preserve"> và quản lý việc ký kết, thực hiện</w:t>
      </w:r>
      <w:r w:rsidR="00851233">
        <w:rPr>
          <w:rFonts w:ascii="Times New Roman" w:hAnsi="Times New Roman" w:cs="Times New Roman"/>
          <w:b/>
          <w:noProof/>
          <w:sz w:val="28"/>
          <w:szCs w:val="28"/>
          <w:lang w:val="en-US"/>
        </w:rPr>
        <w:t xml:space="preserve"> </w:t>
      </w:r>
      <w:r w:rsidR="005D38CB">
        <w:rPr>
          <w:rFonts w:ascii="Times New Roman" w:hAnsi="Times New Roman" w:cs="Times New Roman"/>
          <w:b/>
          <w:noProof/>
          <w:sz w:val="28"/>
          <w:szCs w:val="28"/>
        </w:rPr>
        <w:t>văn bản hợp tác của cơ quan đại diện nước Cộng h</w:t>
      </w:r>
      <w:r w:rsidR="00B02F6D">
        <w:rPr>
          <w:rFonts w:ascii="Times New Roman" w:hAnsi="Times New Roman" w:cs="Times New Roman"/>
          <w:b/>
          <w:noProof/>
          <w:sz w:val="28"/>
          <w:szCs w:val="28"/>
        </w:rPr>
        <w:t>òa</w:t>
      </w:r>
      <w:r w:rsidR="005D38CB">
        <w:rPr>
          <w:rFonts w:ascii="Times New Roman" w:hAnsi="Times New Roman" w:cs="Times New Roman"/>
          <w:b/>
          <w:noProof/>
          <w:sz w:val="28"/>
          <w:szCs w:val="28"/>
        </w:rPr>
        <w:t xml:space="preserve"> xã hội chủ nghĩa </w:t>
      </w:r>
      <w:r w:rsidR="00E769BF">
        <w:rPr>
          <w:rFonts w:ascii="Times New Roman" w:hAnsi="Times New Roman" w:cs="Times New Roman"/>
          <w:b/>
          <w:noProof/>
          <w:sz w:val="28"/>
          <w:szCs w:val="28"/>
        </w:rPr>
        <w:br/>
      </w:r>
      <w:r w:rsidR="005D38CB">
        <w:rPr>
          <w:rFonts w:ascii="Times New Roman" w:hAnsi="Times New Roman" w:cs="Times New Roman"/>
          <w:b/>
          <w:noProof/>
          <w:sz w:val="28"/>
          <w:szCs w:val="28"/>
        </w:rPr>
        <w:t>Việt Nam ở nước ngoài với đối tác nước ngoài</w:t>
      </w:r>
    </w:p>
    <w:p w14:paraId="47F942A4" w14:textId="77777777" w:rsidR="005D1723" w:rsidRPr="005D1723" w:rsidRDefault="005D1723" w:rsidP="005D1723">
      <w:pPr>
        <w:ind w:firstLine="561"/>
        <w:jc w:val="both"/>
        <w:rPr>
          <w:rFonts w:ascii="Times New Roman" w:hAnsi="Times New Roman" w:cs="Times New Roman"/>
          <w:i/>
          <w:color w:val="auto"/>
          <w:spacing w:val="2"/>
          <w:sz w:val="28"/>
          <w:szCs w:val="28"/>
          <w:lang w:val="en-US"/>
        </w:rPr>
      </w:pPr>
    </w:p>
    <w:p w14:paraId="1B6771CC" w14:textId="7EB61F7F" w:rsidR="00661E9B" w:rsidRDefault="005D1723" w:rsidP="00B801A6">
      <w:pPr>
        <w:spacing w:before="120" w:after="120"/>
        <w:ind w:firstLine="567"/>
        <w:jc w:val="both"/>
        <w:rPr>
          <w:rFonts w:ascii="Times New Roman" w:hAnsi="Times New Roman" w:cs="Times New Roman"/>
          <w:i/>
          <w:color w:val="auto"/>
          <w:spacing w:val="2"/>
          <w:sz w:val="28"/>
          <w:szCs w:val="28"/>
        </w:rPr>
      </w:pPr>
      <w:r w:rsidRPr="005D1723">
        <w:rPr>
          <w:rFonts w:ascii="Times New Roman" w:hAnsi="Times New Roman" w:cs="Times New Roman"/>
          <w:i/>
          <w:color w:val="auto"/>
          <w:spacing w:val="2"/>
          <w:sz w:val="28"/>
          <w:szCs w:val="28"/>
          <w:lang w:val="en-US"/>
        </w:rPr>
        <w:t xml:space="preserve">Căn cứ </w:t>
      </w:r>
      <w:r w:rsidR="00661E9B">
        <w:rPr>
          <w:rFonts w:ascii="Times New Roman" w:hAnsi="Times New Roman" w:cs="Times New Roman"/>
          <w:i/>
          <w:color w:val="auto"/>
          <w:spacing w:val="2"/>
          <w:sz w:val="28"/>
          <w:szCs w:val="28"/>
          <w:lang w:val="en-US"/>
        </w:rPr>
        <w:t>Luật</w:t>
      </w:r>
      <w:r w:rsidR="00661E9B">
        <w:rPr>
          <w:rFonts w:ascii="Times New Roman" w:hAnsi="Times New Roman" w:cs="Times New Roman"/>
          <w:i/>
          <w:color w:val="auto"/>
          <w:spacing w:val="2"/>
          <w:sz w:val="28"/>
          <w:szCs w:val="28"/>
        </w:rPr>
        <w:t xml:space="preserve"> Cơ quan đại diện </w:t>
      </w:r>
      <w:r w:rsidR="005F6FAB">
        <w:rPr>
          <w:rFonts w:ascii="Times New Roman" w:hAnsi="Times New Roman" w:cs="Times New Roman"/>
          <w:i/>
          <w:color w:val="auto"/>
          <w:spacing w:val="2"/>
          <w:sz w:val="28"/>
          <w:szCs w:val="28"/>
        </w:rPr>
        <w:t>nước Cộng h</w:t>
      </w:r>
      <w:r w:rsidR="003465B5">
        <w:rPr>
          <w:rFonts w:ascii="Times New Roman" w:hAnsi="Times New Roman" w:cs="Times New Roman"/>
          <w:i/>
          <w:color w:val="auto"/>
          <w:spacing w:val="2"/>
          <w:sz w:val="28"/>
          <w:szCs w:val="28"/>
        </w:rPr>
        <w:t>òa</w:t>
      </w:r>
      <w:r w:rsidR="005F6FAB">
        <w:rPr>
          <w:rFonts w:ascii="Times New Roman" w:hAnsi="Times New Roman" w:cs="Times New Roman"/>
          <w:i/>
          <w:color w:val="auto"/>
          <w:spacing w:val="2"/>
          <w:sz w:val="28"/>
          <w:szCs w:val="28"/>
        </w:rPr>
        <w:t xml:space="preserve"> xã hội chủ nghĩa Việt Nam ở nước ngoài số 33/2009/QH12, được sửa đổi, bổ sung bởi</w:t>
      </w:r>
      <w:r w:rsidR="00D11617">
        <w:rPr>
          <w:rFonts w:ascii="Times New Roman" w:hAnsi="Times New Roman" w:cs="Times New Roman"/>
          <w:i/>
          <w:color w:val="auto"/>
          <w:spacing w:val="2"/>
          <w:sz w:val="28"/>
          <w:szCs w:val="28"/>
        </w:rPr>
        <w:t xml:space="preserve"> </w:t>
      </w:r>
      <w:r w:rsidR="005F6FAB">
        <w:rPr>
          <w:rFonts w:ascii="Times New Roman" w:hAnsi="Times New Roman" w:cs="Times New Roman"/>
          <w:i/>
          <w:color w:val="auto"/>
          <w:spacing w:val="2"/>
          <w:sz w:val="28"/>
          <w:szCs w:val="28"/>
        </w:rPr>
        <w:t>Luật số</w:t>
      </w:r>
      <w:r w:rsidR="001D0A88">
        <w:rPr>
          <w:rFonts w:ascii="Times New Roman" w:hAnsi="Times New Roman" w:cs="Times New Roman"/>
          <w:i/>
          <w:color w:val="auto"/>
          <w:spacing w:val="2"/>
          <w:sz w:val="28"/>
          <w:szCs w:val="28"/>
        </w:rPr>
        <w:t xml:space="preserve"> </w:t>
      </w:r>
      <w:r w:rsidR="00D11617">
        <w:rPr>
          <w:rFonts w:ascii="Times New Roman" w:hAnsi="Times New Roman" w:cs="Times New Roman"/>
          <w:i/>
          <w:color w:val="auto"/>
          <w:spacing w:val="2"/>
          <w:sz w:val="28"/>
          <w:szCs w:val="28"/>
        </w:rPr>
        <w:t>19/2017/Q</w:t>
      </w:r>
      <w:r w:rsidR="007824DF">
        <w:rPr>
          <w:rFonts w:ascii="Times New Roman" w:hAnsi="Times New Roman" w:cs="Times New Roman"/>
          <w:i/>
          <w:color w:val="auto"/>
          <w:spacing w:val="2"/>
          <w:sz w:val="28"/>
          <w:szCs w:val="28"/>
          <w:lang w:val="en-US"/>
        </w:rPr>
        <w:t>H</w:t>
      </w:r>
      <w:r w:rsidR="00D11617">
        <w:rPr>
          <w:rFonts w:ascii="Times New Roman" w:hAnsi="Times New Roman" w:cs="Times New Roman"/>
          <w:i/>
          <w:color w:val="auto"/>
          <w:spacing w:val="2"/>
          <w:sz w:val="28"/>
          <w:szCs w:val="28"/>
        </w:rPr>
        <w:t xml:space="preserve">14 và Luật số </w:t>
      </w:r>
      <w:r w:rsidR="001D0A88">
        <w:rPr>
          <w:rFonts w:ascii="Times New Roman" w:hAnsi="Times New Roman" w:cs="Times New Roman"/>
          <w:i/>
          <w:color w:val="auto"/>
          <w:spacing w:val="2"/>
          <w:sz w:val="28"/>
          <w:szCs w:val="28"/>
        </w:rPr>
        <w:t>8/2026/QH16</w:t>
      </w:r>
      <w:r w:rsidR="005F6FAB">
        <w:rPr>
          <w:rFonts w:ascii="Times New Roman" w:hAnsi="Times New Roman" w:cs="Times New Roman"/>
          <w:i/>
          <w:color w:val="auto"/>
          <w:spacing w:val="2"/>
          <w:sz w:val="28"/>
          <w:szCs w:val="28"/>
        </w:rPr>
        <w:t>;</w:t>
      </w:r>
    </w:p>
    <w:p w14:paraId="3CE4C415" w14:textId="5C507084" w:rsidR="006C338C" w:rsidRPr="00935A08" w:rsidRDefault="00BD0F1B" w:rsidP="00B801A6">
      <w:pPr>
        <w:spacing w:before="120" w:after="120"/>
        <w:ind w:firstLine="567"/>
        <w:jc w:val="both"/>
        <w:rPr>
          <w:rFonts w:ascii="Times New Roman" w:hAnsi="Times New Roman" w:cs="Times New Roman"/>
          <w:i/>
          <w:color w:val="auto"/>
          <w:spacing w:val="2"/>
          <w:sz w:val="28"/>
          <w:szCs w:val="28"/>
        </w:rPr>
      </w:pPr>
      <w:r w:rsidRPr="005D1723">
        <w:rPr>
          <w:rFonts w:ascii="Times New Roman" w:hAnsi="Times New Roman" w:cs="Times New Roman"/>
          <w:i/>
          <w:color w:val="auto"/>
          <w:spacing w:val="2"/>
          <w:sz w:val="28"/>
          <w:szCs w:val="28"/>
        </w:rPr>
        <w:t xml:space="preserve">Căn cứ Nghị định số </w:t>
      </w:r>
      <w:r w:rsidR="005D1723" w:rsidRPr="00935A08">
        <w:rPr>
          <w:rFonts w:ascii="Times New Roman" w:hAnsi="Times New Roman" w:cs="Times New Roman"/>
          <w:i/>
          <w:color w:val="auto"/>
          <w:spacing w:val="2"/>
          <w:sz w:val="28"/>
          <w:szCs w:val="28"/>
        </w:rPr>
        <w:t>28</w:t>
      </w:r>
      <w:r w:rsidRPr="005D1723">
        <w:rPr>
          <w:rFonts w:ascii="Times New Roman" w:hAnsi="Times New Roman" w:cs="Times New Roman"/>
          <w:i/>
          <w:color w:val="auto"/>
          <w:spacing w:val="2"/>
          <w:sz w:val="28"/>
          <w:szCs w:val="28"/>
        </w:rPr>
        <w:t>/20</w:t>
      </w:r>
      <w:r w:rsidR="001052E5" w:rsidRPr="00935A08">
        <w:rPr>
          <w:rFonts w:ascii="Times New Roman" w:hAnsi="Times New Roman" w:cs="Times New Roman"/>
          <w:i/>
          <w:color w:val="auto"/>
          <w:spacing w:val="2"/>
          <w:sz w:val="28"/>
          <w:szCs w:val="28"/>
        </w:rPr>
        <w:t>25</w:t>
      </w:r>
      <w:r w:rsidRPr="005D1723">
        <w:rPr>
          <w:rFonts w:ascii="Times New Roman" w:hAnsi="Times New Roman" w:cs="Times New Roman"/>
          <w:i/>
          <w:color w:val="auto"/>
          <w:spacing w:val="2"/>
          <w:sz w:val="28"/>
          <w:szCs w:val="28"/>
        </w:rPr>
        <w:t xml:space="preserve">/NĐ-CP ngày </w:t>
      </w:r>
      <w:r w:rsidR="005D1723" w:rsidRPr="00935A08">
        <w:rPr>
          <w:rFonts w:ascii="Times New Roman" w:hAnsi="Times New Roman" w:cs="Times New Roman"/>
          <w:i/>
          <w:color w:val="auto"/>
          <w:spacing w:val="2"/>
          <w:sz w:val="28"/>
          <w:szCs w:val="28"/>
        </w:rPr>
        <w:t>24</w:t>
      </w:r>
      <w:r w:rsidRPr="005D1723">
        <w:rPr>
          <w:rFonts w:ascii="Times New Roman" w:hAnsi="Times New Roman" w:cs="Times New Roman"/>
          <w:i/>
          <w:color w:val="auto"/>
          <w:spacing w:val="2"/>
          <w:sz w:val="28"/>
          <w:szCs w:val="28"/>
        </w:rPr>
        <w:t xml:space="preserve"> tháng </w:t>
      </w:r>
      <w:r w:rsidR="00192B00" w:rsidRPr="00935A08">
        <w:rPr>
          <w:rFonts w:ascii="Times New Roman" w:hAnsi="Times New Roman" w:cs="Times New Roman"/>
          <w:i/>
          <w:color w:val="auto"/>
          <w:spacing w:val="2"/>
          <w:sz w:val="28"/>
          <w:szCs w:val="28"/>
        </w:rPr>
        <w:t>02</w:t>
      </w:r>
      <w:r w:rsidRPr="005D1723">
        <w:rPr>
          <w:rFonts w:ascii="Times New Roman" w:hAnsi="Times New Roman" w:cs="Times New Roman"/>
          <w:i/>
          <w:color w:val="auto"/>
          <w:spacing w:val="2"/>
          <w:sz w:val="28"/>
          <w:szCs w:val="28"/>
        </w:rPr>
        <w:t xml:space="preserve"> năm 202</w:t>
      </w:r>
      <w:r w:rsidR="00192B00" w:rsidRPr="00935A08">
        <w:rPr>
          <w:rFonts w:ascii="Times New Roman" w:hAnsi="Times New Roman" w:cs="Times New Roman"/>
          <w:i/>
          <w:color w:val="auto"/>
          <w:spacing w:val="2"/>
          <w:sz w:val="28"/>
          <w:szCs w:val="28"/>
        </w:rPr>
        <w:t>5</w:t>
      </w:r>
      <w:r w:rsidRPr="005D1723">
        <w:rPr>
          <w:rFonts w:ascii="Times New Roman" w:hAnsi="Times New Roman" w:cs="Times New Roman"/>
          <w:i/>
          <w:color w:val="auto"/>
          <w:spacing w:val="2"/>
          <w:sz w:val="28"/>
          <w:szCs w:val="28"/>
        </w:rPr>
        <w:t xml:space="preserve"> của Chính phủ quy định chức năng, nhiệm vụ, quyền hạn và cơ cấu tổ chức của Bộ</w:t>
      </w:r>
      <w:r w:rsidR="005D1723" w:rsidRPr="00935A08">
        <w:rPr>
          <w:rFonts w:ascii="Times New Roman" w:hAnsi="Times New Roman" w:cs="Times New Roman"/>
          <w:i/>
          <w:color w:val="auto"/>
          <w:spacing w:val="2"/>
          <w:sz w:val="28"/>
          <w:szCs w:val="28"/>
        </w:rPr>
        <w:t xml:space="preserve"> Ngoại giao</w:t>
      </w:r>
      <w:r w:rsidR="006C338C" w:rsidRPr="005D1723">
        <w:rPr>
          <w:rFonts w:ascii="Times New Roman" w:hAnsi="Times New Roman" w:cs="Times New Roman"/>
          <w:i/>
          <w:color w:val="auto"/>
          <w:spacing w:val="2"/>
          <w:sz w:val="28"/>
          <w:szCs w:val="28"/>
        </w:rPr>
        <w:t>;</w:t>
      </w:r>
    </w:p>
    <w:p w14:paraId="41900374" w14:textId="47F5D3F1" w:rsidR="006C338C" w:rsidRPr="005D1723" w:rsidRDefault="006C338C" w:rsidP="00B801A6">
      <w:pPr>
        <w:spacing w:before="120" w:after="120"/>
        <w:ind w:firstLine="567"/>
        <w:jc w:val="both"/>
        <w:rPr>
          <w:rFonts w:ascii="Times New Roman" w:hAnsi="Times New Roman" w:cs="Times New Roman"/>
          <w:i/>
          <w:color w:val="auto"/>
          <w:sz w:val="28"/>
          <w:szCs w:val="28"/>
        </w:rPr>
      </w:pPr>
      <w:r w:rsidRPr="005D1723">
        <w:rPr>
          <w:rFonts w:ascii="Times New Roman" w:hAnsi="Times New Roman" w:cs="Times New Roman"/>
          <w:i/>
          <w:color w:val="auto"/>
          <w:sz w:val="28"/>
          <w:szCs w:val="28"/>
        </w:rPr>
        <w:t xml:space="preserve">Theo đề nghị của </w:t>
      </w:r>
      <w:r w:rsidR="00192B00" w:rsidRPr="00935A08">
        <w:rPr>
          <w:rFonts w:ascii="Times New Roman" w:hAnsi="Times New Roman" w:cs="Times New Roman"/>
          <w:i/>
          <w:color w:val="auto"/>
          <w:sz w:val="28"/>
          <w:szCs w:val="28"/>
        </w:rPr>
        <w:t xml:space="preserve">Vụ trưởng Vụ </w:t>
      </w:r>
      <w:r w:rsidR="005D1723" w:rsidRPr="00935A08">
        <w:rPr>
          <w:rFonts w:ascii="Times New Roman" w:hAnsi="Times New Roman" w:cs="Times New Roman"/>
          <w:i/>
          <w:color w:val="auto"/>
          <w:sz w:val="28"/>
          <w:szCs w:val="28"/>
        </w:rPr>
        <w:t>Luật pháp và Điều ước quốc tế</w:t>
      </w:r>
      <w:r w:rsidRPr="005D1723">
        <w:rPr>
          <w:rFonts w:ascii="Times New Roman" w:hAnsi="Times New Roman" w:cs="Times New Roman"/>
          <w:i/>
          <w:color w:val="auto"/>
          <w:sz w:val="28"/>
          <w:szCs w:val="28"/>
        </w:rPr>
        <w:t>;</w:t>
      </w:r>
    </w:p>
    <w:p w14:paraId="4CE153E1" w14:textId="5BFB0FED" w:rsidR="006D32EB" w:rsidRPr="006D4DDA" w:rsidRDefault="006C338C" w:rsidP="00B801A6">
      <w:pPr>
        <w:spacing w:before="120" w:after="120"/>
        <w:ind w:firstLine="567"/>
        <w:jc w:val="both"/>
        <w:rPr>
          <w:rFonts w:ascii="Times New Roman" w:hAnsi="Times New Roman" w:cs="Times New Roman"/>
          <w:i/>
          <w:color w:val="auto"/>
          <w:spacing w:val="-4"/>
          <w:sz w:val="28"/>
          <w:szCs w:val="28"/>
        </w:rPr>
      </w:pPr>
      <w:r w:rsidRPr="005D1723">
        <w:rPr>
          <w:rFonts w:ascii="Times New Roman" w:hAnsi="Times New Roman" w:cs="Times New Roman"/>
          <w:i/>
          <w:color w:val="auto"/>
          <w:spacing w:val="-4"/>
          <w:sz w:val="28"/>
          <w:szCs w:val="28"/>
        </w:rPr>
        <w:t xml:space="preserve">Bộ trưởng Bộ </w:t>
      </w:r>
      <w:r w:rsidR="005D1723" w:rsidRPr="006D4DDA">
        <w:rPr>
          <w:rFonts w:ascii="Times New Roman" w:hAnsi="Times New Roman" w:cs="Times New Roman"/>
          <w:i/>
          <w:color w:val="auto"/>
          <w:spacing w:val="-4"/>
          <w:sz w:val="28"/>
          <w:szCs w:val="28"/>
        </w:rPr>
        <w:t>Ngoại giao</w:t>
      </w:r>
      <w:r w:rsidRPr="005D1723">
        <w:rPr>
          <w:rFonts w:ascii="Times New Roman" w:hAnsi="Times New Roman" w:cs="Times New Roman"/>
          <w:i/>
          <w:color w:val="auto"/>
          <w:spacing w:val="-4"/>
          <w:sz w:val="28"/>
          <w:szCs w:val="28"/>
        </w:rPr>
        <w:t xml:space="preserve"> ban hành </w:t>
      </w:r>
      <w:bookmarkStart w:id="3" w:name="dieu_2"/>
      <w:bookmarkEnd w:id="2"/>
      <w:r w:rsidR="00D4011C" w:rsidRPr="005D1723">
        <w:rPr>
          <w:rFonts w:ascii="Times New Roman" w:hAnsi="Times New Roman" w:cs="Times New Roman"/>
          <w:i/>
          <w:color w:val="auto"/>
          <w:spacing w:val="-4"/>
          <w:sz w:val="28"/>
          <w:szCs w:val="28"/>
        </w:rPr>
        <w:t>Thông tư</w:t>
      </w:r>
      <w:r w:rsidR="000B6B46" w:rsidRPr="00E47AFA">
        <w:rPr>
          <w:rFonts w:ascii="Times New Roman" w:hAnsi="Times New Roman" w:cs="Times New Roman"/>
          <w:i/>
          <w:color w:val="auto"/>
          <w:spacing w:val="-4"/>
          <w:sz w:val="28"/>
          <w:szCs w:val="28"/>
        </w:rPr>
        <w:t xml:space="preserve"> </w:t>
      </w:r>
      <w:r w:rsidR="00D11617">
        <w:rPr>
          <w:rFonts w:ascii="Times New Roman" w:hAnsi="Times New Roman" w:cs="Times New Roman"/>
          <w:i/>
          <w:color w:val="auto"/>
          <w:spacing w:val="-4"/>
          <w:sz w:val="28"/>
          <w:szCs w:val="28"/>
        </w:rPr>
        <w:t>quy định</w:t>
      </w:r>
      <w:r w:rsidR="00AB0673" w:rsidRPr="00D7215A">
        <w:rPr>
          <w:rFonts w:ascii="Times New Roman" w:hAnsi="Times New Roman" w:cs="Times New Roman"/>
          <w:i/>
          <w:color w:val="auto"/>
          <w:spacing w:val="-4"/>
          <w:sz w:val="28"/>
          <w:szCs w:val="28"/>
        </w:rPr>
        <w:t xml:space="preserve"> về </w:t>
      </w:r>
      <w:r w:rsidR="00D11617">
        <w:rPr>
          <w:rFonts w:ascii="Times New Roman" w:hAnsi="Times New Roman" w:cs="Times New Roman"/>
          <w:i/>
          <w:color w:val="auto"/>
          <w:spacing w:val="-4"/>
          <w:sz w:val="28"/>
          <w:szCs w:val="28"/>
        </w:rPr>
        <w:t>trình tự, thủ tục</w:t>
      </w:r>
      <w:r w:rsidR="00FB20CB" w:rsidRPr="00FB20CB">
        <w:rPr>
          <w:rFonts w:ascii="Times New Roman" w:hAnsi="Times New Roman" w:cs="Times New Roman"/>
          <w:i/>
          <w:color w:val="auto"/>
          <w:spacing w:val="-4"/>
          <w:sz w:val="28"/>
          <w:szCs w:val="28"/>
        </w:rPr>
        <w:t xml:space="preserve"> ký kết, thực hiện</w:t>
      </w:r>
      <w:r w:rsidR="00E769BF">
        <w:rPr>
          <w:rFonts w:ascii="Times New Roman" w:hAnsi="Times New Roman" w:cs="Times New Roman"/>
          <w:i/>
          <w:color w:val="auto"/>
          <w:spacing w:val="-4"/>
          <w:sz w:val="28"/>
          <w:szCs w:val="28"/>
        </w:rPr>
        <w:t xml:space="preserve"> và quản lý việc ký kết, thực hiện</w:t>
      </w:r>
      <w:r w:rsidR="00FB20CB" w:rsidRPr="00FB20CB">
        <w:rPr>
          <w:rFonts w:ascii="Times New Roman" w:hAnsi="Times New Roman" w:cs="Times New Roman"/>
          <w:i/>
          <w:color w:val="auto"/>
          <w:spacing w:val="-4"/>
          <w:sz w:val="28"/>
          <w:szCs w:val="28"/>
        </w:rPr>
        <w:t xml:space="preserve"> văn bản hợp tác của cơ quan đại diện nước Cộng hòa xã hội chủ nghĩa Việt Nam ở nước ngoài với đối tác nước ngoài</w:t>
      </w:r>
      <w:r w:rsidR="005D1723" w:rsidRPr="006D4DDA">
        <w:rPr>
          <w:rFonts w:ascii="Times New Roman" w:hAnsi="Times New Roman" w:cs="Times New Roman"/>
          <w:i/>
          <w:color w:val="auto"/>
          <w:spacing w:val="-4"/>
          <w:sz w:val="28"/>
          <w:szCs w:val="28"/>
        </w:rPr>
        <w:t>.</w:t>
      </w:r>
    </w:p>
    <w:p w14:paraId="7B5BB74D" w14:textId="77777777" w:rsidR="002F0E67" w:rsidRPr="006D4DDA" w:rsidRDefault="00D40639" w:rsidP="0024673A">
      <w:pPr>
        <w:spacing w:before="120" w:after="120"/>
        <w:ind w:firstLine="561"/>
        <w:jc w:val="both"/>
        <w:rPr>
          <w:rFonts w:ascii="Times New Roman" w:hAnsi="Times New Roman" w:cs="Times New Roman"/>
          <w:b/>
          <w:color w:val="auto"/>
          <w:sz w:val="28"/>
          <w:szCs w:val="28"/>
        </w:rPr>
      </w:pPr>
      <w:r w:rsidRPr="006D4DDA">
        <w:rPr>
          <w:rFonts w:ascii="Times New Roman" w:hAnsi="Times New Roman" w:cs="Times New Roman"/>
          <w:b/>
          <w:color w:val="auto"/>
          <w:sz w:val="28"/>
          <w:szCs w:val="28"/>
        </w:rPr>
        <w:t>Đi</w:t>
      </w:r>
      <w:r w:rsidR="00EF04FB" w:rsidRPr="006D4DDA">
        <w:rPr>
          <w:rFonts w:ascii="Times New Roman" w:hAnsi="Times New Roman" w:cs="Times New Roman"/>
          <w:b/>
          <w:color w:val="auto"/>
          <w:sz w:val="28"/>
          <w:szCs w:val="28"/>
        </w:rPr>
        <w:t>ề</w:t>
      </w:r>
      <w:r w:rsidRPr="006D4DDA">
        <w:rPr>
          <w:rFonts w:ascii="Times New Roman" w:hAnsi="Times New Roman" w:cs="Times New Roman"/>
          <w:b/>
          <w:color w:val="auto"/>
          <w:sz w:val="28"/>
          <w:szCs w:val="28"/>
        </w:rPr>
        <w:t xml:space="preserve">u </w:t>
      </w:r>
      <w:r w:rsidR="00075CAA" w:rsidRPr="006D4DDA">
        <w:rPr>
          <w:rFonts w:ascii="Times New Roman" w:hAnsi="Times New Roman" w:cs="Times New Roman"/>
          <w:b/>
          <w:color w:val="auto"/>
          <w:sz w:val="28"/>
          <w:szCs w:val="28"/>
        </w:rPr>
        <w:t>1</w:t>
      </w:r>
      <w:r w:rsidRPr="006D4DDA">
        <w:rPr>
          <w:rFonts w:ascii="Times New Roman" w:hAnsi="Times New Roman" w:cs="Times New Roman"/>
          <w:b/>
          <w:color w:val="auto"/>
          <w:sz w:val="28"/>
          <w:szCs w:val="28"/>
        </w:rPr>
        <w:t xml:space="preserve">. </w:t>
      </w:r>
      <w:r w:rsidR="002F0E67" w:rsidRPr="006D4DDA">
        <w:rPr>
          <w:rFonts w:ascii="Times New Roman" w:hAnsi="Times New Roman" w:cs="Times New Roman"/>
          <w:b/>
          <w:color w:val="auto"/>
          <w:sz w:val="28"/>
          <w:szCs w:val="28"/>
        </w:rPr>
        <w:t>Phạm vi điều chỉnh</w:t>
      </w:r>
    </w:p>
    <w:p w14:paraId="52629654" w14:textId="0F41A3D9" w:rsidR="007D426F" w:rsidRPr="00E47AFA" w:rsidRDefault="00836C44" w:rsidP="00D7572D">
      <w:pPr>
        <w:spacing w:before="120" w:after="120"/>
        <w:ind w:firstLine="567"/>
        <w:jc w:val="both"/>
        <w:rPr>
          <w:rFonts w:ascii="Times New Roman" w:hAnsi="Times New Roman" w:cs="Times New Roman"/>
          <w:color w:val="auto"/>
          <w:sz w:val="28"/>
          <w:szCs w:val="28"/>
        </w:rPr>
      </w:pPr>
      <w:r w:rsidRPr="006D4DDA">
        <w:rPr>
          <w:rFonts w:ascii="Times New Roman" w:hAnsi="Times New Roman" w:cs="Times New Roman"/>
          <w:color w:val="auto"/>
          <w:sz w:val="28"/>
          <w:szCs w:val="28"/>
        </w:rPr>
        <w:t xml:space="preserve">Thông tư này </w:t>
      </w:r>
      <w:r w:rsidR="00E769BF">
        <w:rPr>
          <w:rFonts w:ascii="Times New Roman" w:hAnsi="Times New Roman" w:cs="Times New Roman"/>
          <w:color w:val="auto"/>
          <w:sz w:val="28"/>
          <w:szCs w:val="28"/>
        </w:rPr>
        <w:t xml:space="preserve">quy định </w:t>
      </w:r>
      <w:r w:rsidR="005238C6" w:rsidRPr="00E47AFA">
        <w:rPr>
          <w:rFonts w:ascii="Times New Roman" w:hAnsi="Times New Roman" w:cs="Times New Roman"/>
          <w:color w:val="auto"/>
          <w:sz w:val="28"/>
          <w:szCs w:val="28"/>
        </w:rPr>
        <w:t>về trình tự, thủ tục</w:t>
      </w:r>
      <w:r w:rsidRPr="00E47AFA">
        <w:rPr>
          <w:rFonts w:ascii="Times New Roman" w:hAnsi="Times New Roman" w:cs="Times New Roman"/>
          <w:color w:val="auto"/>
          <w:sz w:val="28"/>
          <w:szCs w:val="28"/>
        </w:rPr>
        <w:t xml:space="preserve"> </w:t>
      </w:r>
      <w:r w:rsidR="00661E9B" w:rsidRPr="00E47AFA">
        <w:rPr>
          <w:rFonts w:ascii="Times New Roman" w:hAnsi="Times New Roman" w:cs="Times New Roman"/>
          <w:color w:val="auto"/>
          <w:sz w:val="28"/>
          <w:szCs w:val="28"/>
        </w:rPr>
        <w:t>đề xuất, ký kết, thực hiện và quản lý</w:t>
      </w:r>
      <w:r w:rsidR="00661E9B" w:rsidRPr="00661E9B">
        <w:rPr>
          <w:rFonts w:ascii="Times New Roman" w:hAnsi="Times New Roman" w:cs="Times New Roman"/>
          <w:color w:val="auto"/>
          <w:sz w:val="28"/>
          <w:szCs w:val="28"/>
        </w:rPr>
        <w:t xml:space="preserve"> </w:t>
      </w:r>
      <w:r w:rsidR="00E769BF">
        <w:rPr>
          <w:rFonts w:ascii="Times New Roman" w:hAnsi="Times New Roman" w:cs="Times New Roman"/>
          <w:color w:val="auto"/>
          <w:sz w:val="28"/>
          <w:szCs w:val="28"/>
        </w:rPr>
        <w:t xml:space="preserve">việc ký kết, thực hiện </w:t>
      </w:r>
      <w:r w:rsidR="00661E9B" w:rsidRPr="00661E9B">
        <w:rPr>
          <w:rFonts w:ascii="Times New Roman" w:hAnsi="Times New Roman" w:cs="Times New Roman"/>
          <w:color w:val="auto"/>
          <w:sz w:val="28"/>
          <w:szCs w:val="28"/>
        </w:rPr>
        <w:t xml:space="preserve">văn bản hợp tác </w:t>
      </w:r>
      <w:r w:rsidR="00E769BF">
        <w:rPr>
          <w:rFonts w:ascii="Times New Roman" w:hAnsi="Times New Roman" w:cs="Times New Roman"/>
          <w:color w:val="auto"/>
          <w:sz w:val="28"/>
          <w:szCs w:val="28"/>
        </w:rPr>
        <w:t>của</w:t>
      </w:r>
      <w:r w:rsidR="00661E9B" w:rsidRPr="00661E9B">
        <w:rPr>
          <w:rFonts w:ascii="Times New Roman" w:hAnsi="Times New Roman" w:cs="Times New Roman"/>
          <w:color w:val="auto"/>
          <w:sz w:val="28"/>
          <w:szCs w:val="28"/>
        </w:rPr>
        <w:t xml:space="preserve"> </w:t>
      </w:r>
      <w:r w:rsidR="005F6FAB">
        <w:rPr>
          <w:rFonts w:ascii="Times New Roman" w:hAnsi="Times New Roman" w:cs="Times New Roman"/>
          <w:color w:val="auto"/>
          <w:sz w:val="28"/>
          <w:szCs w:val="28"/>
        </w:rPr>
        <w:t xml:space="preserve">cơ quan đại diện nước Cộng </w:t>
      </w:r>
      <w:r w:rsidR="0066089B" w:rsidRPr="00A04A3D">
        <w:rPr>
          <w:rFonts w:ascii="Times New Roman" w:hAnsi="Times New Roman" w:cs="Times New Roman"/>
          <w:color w:val="auto"/>
          <w:sz w:val="28"/>
          <w:szCs w:val="28"/>
        </w:rPr>
        <w:t>hòa</w:t>
      </w:r>
      <w:r w:rsidR="0066089B">
        <w:rPr>
          <w:rFonts w:ascii="Times New Roman" w:hAnsi="Times New Roman" w:cs="Times New Roman"/>
          <w:color w:val="auto"/>
          <w:sz w:val="28"/>
          <w:szCs w:val="28"/>
        </w:rPr>
        <w:t xml:space="preserve"> </w:t>
      </w:r>
      <w:r w:rsidR="005F6FAB">
        <w:rPr>
          <w:rFonts w:ascii="Times New Roman" w:hAnsi="Times New Roman" w:cs="Times New Roman"/>
          <w:color w:val="auto"/>
          <w:sz w:val="28"/>
          <w:szCs w:val="28"/>
        </w:rPr>
        <w:t xml:space="preserve">xã hội chủ nghĩa </w:t>
      </w:r>
      <w:r w:rsidR="00661E9B" w:rsidRPr="00661E9B">
        <w:rPr>
          <w:rFonts w:ascii="Times New Roman" w:hAnsi="Times New Roman" w:cs="Times New Roman"/>
          <w:color w:val="auto"/>
          <w:sz w:val="28"/>
          <w:szCs w:val="28"/>
        </w:rPr>
        <w:t>Việt Nam ở nước ngoài</w:t>
      </w:r>
      <w:r w:rsidR="005F6FAB">
        <w:rPr>
          <w:rFonts w:ascii="Times New Roman" w:hAnsi="Times New Roman" w:cs="Times New Roman"/>
          <w:color w:val="auto"/>
          <w:sz w:val="28"/>
          <w:szCs w:val="28"/>
        </w:rPr>
        <w:t xml:space="preserve"> (sau đây gọi là cơ quan đại diện)</w:t>
      </w:r>
      <w:r w:rsidR="00661E9B" w:rsidRPr="00661E9B">
        <w:rPr>
          <w:rFonts w:ascii="Times New Roman" w:hAnsi="Times New Roman" w:cs="Times New Roman"/>
          <w:color w:val="auto"/>
          <w:sz w:val="28"/>
          <w:szCs w:val="28"/>
        </w:rPr>
        <w:t xml:space="preserve"> với đối tác nước ngoài</w:t>
      </w:r>
      <w:r w:rsidR="005238C6" w:rsidRPr="00E47AFA">
        <w:rPr>
          <w:rFonts w:ascii="Times New Roman" w:hAnsi="Times New Roman" w:cs="Times New Roman"/>
          <w:color w:val="auto"/>
          <w:sz w:val="28"/>
          <w:szCs w:val="28"/>
        </w:rPr>
        <w:t xml:space="preserve"> và trách nhiệm của các cơ quan, tổ chức liên quan</w:t>
      </w:r>
      <w:r w:rsidR="006264D0">
        <w:rPr>
          <w:rFonts w:ascii="Times New Roman" w:hAnsi="Times New Roman" w:cs="Times New Roman"/>
          <w:color w:val="auto"/>
          <w:sz w:val="28"/>
          <w:szCs w:val="28"/>
        </w:rPr>
        <w:t>.</w:t>
      </w:r>
    </w:p>
    <w:p w14:paraId="28B06804" w14:textId="4FFD528C" w:rsidR="00851233" w:rsidRPr="00FB20CB" w:rsidRDefault="00851233" w:rsidP="003A7761">
      <w:pPr>
        <w:spacing w:before="120" w:after="120"/>
        <w:ind w:firstLine="561"/>
        <w:jc w:val="both"/>
        <w:rPr>
          <w:rFonts w:ascii="Times New Roman" w:hAnsi="Times New Roman" w:cs="Times New Roman"/>
          <w:sz w:val="28"/>
          <w:szCs w:val="28"/>
          <w:lang w:eastAsia="x-none"/>
        </w:rPr>
      </w:pPr>
      <w:r w:rsidRPr="00E47AFA">
        <w:rPr>
          <w:rFonts w:ascii="Times New Roman" w:hAnsi="Times New Roman" w:cs="Times New Roman"/>
          <w:color w:val="auto"/>
          <w:sz w:val="28"/>
          <w:szCs w:val="28"/>
        </w:rPr>
        <w:t xml:space="preserve">Thông tư này không </w:t>
      </w:r>
      <w:r w:rsidR="00E769BF">
        <w:rPr>
          <w:rFonts w:ascii="Times New Roman" w:hAnsi="Times New Roman" w:cs="Times New Roman"/>
          <w:color w:val="auto"/>
          <w:sz w:val="28"/>
          <w:szCs w:val="28"/>
        </w:rPr>
        <w:t>điều chỉnh việc ký kết</w:t>
      </w:r>
      <w:r w:rsidR="00EE73EF">
        <w:rPr>
          <w:rFonts w:ascii="Times New Roman" w:hAnsi="Times New Roman" w:cs="Times New Roman"/>
          <w:color w:val="auto"/>
          <w:sz w:val="28"/>
          <w:szCs w:val="28"/>
        </w:rPr>
        <w:t xml:space="preserve"> và thực hiện</w:t>
      </w:r>
      <w:r w:rsidR="00E769BF">
        <w:rPr>
          <w:rFonts w:ascii="Times New Roman" w:hAnsi="Times New Roman" w:cs="Times New Roman"/>
          <w:color w:val="auto"/>
          <w:sz w:val="28"/>
          <w:szCs w:val="28"/>
        </w:rPr>
        <w:t xml:space="preserve"> hợp đồng dân sự, lao động</w:t>
      </w:r>
      <w:r w:rsidR="00245C67" w:rsidRPr="003A7761">
        <w:rPr>
          <w:rFonts w:ascii="Times New Roman" w:hAnsi="Times New Roman" w:cs="Times New Roman"/>
          <w:color w:val="auto"/>
          <w:sz w:val="28"/>
          <w:szCs w:val="28"/>
        </w:rPr>
        <w:t xml:space="preserve"> </w:t>
      </w:r>
      <w:r w:rsidRPr="00E47AFA">
        <w:rPr>
          <w:rFonts w:ascii="Times New Roman" w:hAnsi="Times New Roman" w:cs="Times New Roman"/>
          <w:color w:val="auto"/>
          <w:sz w:val="28"/>
          <w:szCs w:val="28"/>
        </w:rPr>
        <w:t xml:space="preserve">giữa cơ quan đại diện và </w:t>
      </w:r>
      <w:r w:rsidR="00EE73EF">
        <w:rPr>
          <w:rFonts w:ascii="Times New Roman" w:hAnsi="Times New Roman" w:cs="Times New Roman"/>
          <w:color w:val="auto"/>
          <w:sz w:val="28"/>
          <w:szCs w:val="28"/>
        </w:rPr>
        <w:t xml:space="preserve">bên </w:t>
      </w:r>
      <w:r w:rsidRPr="00E47AFA">
        <w:rPr>
          <w:rFonts w:ascii="Times New Roman" w:hAnsi="Times New Roman" w:cs="Times New Roman"/>
          <w:color w:val="auto"/>
          <w:sz w:val="28"/>
          <w:szCs w:val="28"/>
        </w:rPr>
        <w:t>nước ngoài</w:t>
      </w:r>
      <w:r w:rsidR="004E22B2" w:rsidRPr="00E47AFA">
        <w:rPr>
          <w:rFonts w:ascii="Times New Roman" w:hAnsi="Times New Roman" w:cs="Times New Roman"/>
          <w:color w:val="auto"/>
          <w:sz w:val="28"/>
          <w:szCs w:val="28"/>
        </w:rPr>
        <w:t xml:space="preserve"> </w:t>
      </w:r>
      <w:r w:rsidRPr="00E47AFA">
        <w:rPr>
          <w:rFonts w:ascii="Times New Roman" w:hAnsi="Times New Roman" w:cs="Times New Roman"/>
          <w:color w:val="auto"/>
          <w:sz w:val="28"/>
          <w:szCs w:val="28"/>
        </w:rPr>
        <w:t>theo pháp luật nước ngoài</w:t>
      </w:r>
      <w:r w:rsidR="00470108" w:rsidRPr="00E47AFA">
        <w:rPr>
          <w:rFonts w:ascii="Times New Roman" w:hAnsi="Times New Roman" w:cs="Times New Roman"/>
          <w:color w:val="auto"/>
          <w:sz w:val="28"/>
          <w:szCs w:val="28"/>
        </w:rPr>
        <w:t xml:space="preserve"> hoặc pháp luật Việt Nam. </w:t>
      </w:r>
    </w:p>
    <w:p w14:paraId="2FDCB503" w14:textId="77777777" w:rsidR="00827E74" w:rsidRPr="006D4DDA" w:rsidRDefault="00827E74" w:rsidP="00661E9B">
      <w:pPr>
        <w:spacing w:before="120" w:after="120"/>
        <w:ind w:firstLine="561"/>
        <w:jc w:val="both"/>
        <w:rPr>
          <w:rFonts w:ascii="Times New Roman" w:hAnsi="Times New Roman" w:cs="Times New Roman"/>
          <w:b/>
          <w:color w:val="auto"/>
          <w:sz w:val="28"/>
          <w:szCs w:val="28"/>
        </w:rPr>
      </w:pPr>
      <w:r w:rsidRPr="006D4DDA">
        <w:rPr>
          <w:rFonts w:ascii="Times New Roman" w:hAnsi="Times New Roman" w:cs="Times New Roman"/>
          <w:b/>
          <w:color w:val="auto"/>
          <w:sz w:val="28"/>
          <w:szCs w:val="28"/>
        </w:rPr>
        <w:t>Điều 2. Đối tượng áp dụng</w:t>
      </w:r>
    </w:p>
    <w:p w14:paraId="3C6CDAFE" w14:textId="242CE504" w:rsidR="003465B5" w:rsidRDefault="003465B5" w:rsidP="00661E9B">
      <w:pPr>
        <w:spacing w:before="120" w:after="120"/>
        <w:ind w:firstLine="561"/>
        <w:jc w:val="both"/>
        <w:rPr>
          <w:rFonts w:ascii="Times New Roman" w:hAnsi="Times New Roman" w:cs="Times New Roman"/>
          <w:color w:val="auto"/>
          <w:sz w:val="28"/>
          <w:szCs w:val="28"/>
        </w:rPr>
      </w:pPr>
      <w:r>
        <w:rPr>
          <w:rFonts w:ascii="Times New Roman" w:hAnsi="Times New Roman" w:cs="Times New Roman"/>
          <w:color w:val="auto"/>
          <w:sz w:val="28"/>
          <w:szCs w:val="28"/>
        </w:rPr>
        <w:t>Thông tư này áp dụng đối với:</w:t>
      </w:r>
    </w:p>
    <w:p w14:paraId="29EC64D1" w14:textId="6D6B6AAD" w:rsidR="00827E74" w:rsidRDefault="003465B5" w:rsidP="00661E9B">
      <w:pPr>
        <w:spacing w:before="120" w:after="120"/>
        <w:ind w:firstLine="561"/>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sidR="00661E9B">
        <w:rPr>
          <w:rFonts w:ascii="Times New Roman" w:hAnsi="Times New Roman" w:cs="Times New Roman"/>
          <w:color w:val="auto"/>
          <w:sz w:val="28"/>
          <w:szCs w:val="28"/>
        </w:rPr>
        <w:t>Cơ quan đại diện</w:t>
      </w:r>
      <w:r>
        <w:rPr>
          <w:rFonts w:ascii="Times New Roman" w:hAnsi="Times New Roman" w:cs="Times New Roman"/>
          <w:color w:val="auto"/>
          <w:sz w:val="28"/>
          <w:szCs w:val="28"/>
        </w:rPr>
        <w:t>;</w:t>
      </w:r>
    </w:p>
    <w:p w14:paraId="2E3F9741" w14:textId="7243AFBA" w:rsidR="003465B5" w:rsidRDefault="003465B5" w:rsidP="00661E9B">
      <w:pPr>
        <w:spacing w:before="120" w:after="120"/>
        <w:ind w:firstLine="561"/>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Các </w:t>
      </w:r>
      <w:r w:rsidR="001503E9">
        <w:rPr>
          <w:rFonts w:ascii="Times New Roman" w:hAnsi="Times New Roman" w:cs="Times New Roman"/>
          <w:color w:val="auto"/>
          <w:sz w:val="28"/>
          <w:szCs w:val="28"/>
        </w:rPr>
        <w:t xml:space="preserve">cơ quan, </w:t>
      </w:r>
      <w:r w:rsidR="004256F2" w:rsidRPr="00A04A3D">
        <w:rPr>
          <w:rFonts w:ascii="Times New Roman" w:hAnsi="Times New Roman" w:cs="Times New Roman"/>
          <w:color w:val="auto"/>
          <w:sz w:val="28"/>
          <w:szCs w:val="28"/>
        </w:rPr>
        <w:t xml:space="preserve">tổ chức </w:t>
      </w:r>
      <w:r>
        <w:rPr>
          <w:rFonts w:ascii="Times New Roman" w:hAnsi="Times New Roman" w:cs="Times New Roman"/>
          <w:color w:val="auto"/>
          <w:sz w:val="28"/>
          <w:szCs w:val="28"/>
        </w:rPr>
        <w:t xml:space="preserve">thuộc </w:t>
      </w:r>
      <w:r w:rsidR="0083179C">
        <w:rPr>
          <w:rFonts w:ascii="Times New Roman" w:hAnsi="Times New Roman" w:cs="Times New Roman"/>
          <w:color w:val="auto"/>
          <w:sz w:val="28"/>
          <w:szCs w:val="28"/>
        </w:rPr>
        <w:t xml:space="preserve">cơ cấu tổ chức của </w:t>
      </w:r>
      <w:r>
        <w:rPr>
          <w:rFonts w:ascii="Times New Roman" w:hAnsi="Times New Roman" w:cs="Times New Roman"/>
          <w:color w:val="auto"/>
          <w:sz w:val="28"/>
          <w:szCs w:val="28"/>
        </w:rPr>
        <w:t>Bộ Ngoại giao;</w:t>
      </w:r>
    </w:p>
    <w:p w14:paraId="21AF99F9" w14:textId="08419597" w:rsidR="003465B5" w:rsidRDefault="003465B5" w:rsidP="00661E9B">
      <w:pPr>
        <w:spacing w:before="120" w:after="120"/>
        <w:ind w:firstLine="561"/>
        <w:jc w:val="both"/>
        <w:rPr>
          <w:rFonts w:ascii="Times New Roman" w:hAnsi="Times New Roman" w:cs="Times New Roman"/>
          <w:color w:val="auto"/>
          <w:sz w:val="28"/>
          <w:szCs w:val="28"/>
        </w:rPr>
      </w:pPr>
      <w:r>
        <w:rPr>
          <w:rFonts w:ascii="Times New Roman" w:hAnsi="Times New Roman" w:cs="Times New Roman"/>
          <w:color w:val="auto"/>
          <w:sz w:val="28"/>
          <w:szCs w:val="28"/>
        </w:rPr>
        <w:t>3. Cơ quan, tổ chức, cá nhân có liên quan.</w:t>
      </w:r>
    </w:p>
    <w:p w14:paraId="37610B07" w14:textId="0D57F320" w:rsidR="00F757B3" w:rsidRDefault="00827E74" w:rsidP="00661E9B">
      <w:pPr>
        <w:spacing w:before="120" w:after="120"/>
        <w:ind w:firstLine="561"/>
        <w:jc w:val="both"/>
        <w:rPr>
          <w:rFonts w:ascii="Times New Roman" w:hAnsi="Times New Roman" w:cs="Times New Roman"/>
          <w:b/>
          <w:bCs/>
          <w:sz w:val="28"/>
          <w:szCs w:val="28"/>
          <w:lang w:eastAsia="x-none"/>
        </w:rPr>
      </w:pPr>
      <w:bookmarkStart w:id="4" w:name="OLE_LINK5"/>
      <w:r w:rsidRPr="006D4DDA">
        <w:rPr>
          <w:rFonts w:ascii="Times New Roman" w:hAnsi="Times New Roman" w:cs="Times New Roman"/>
          <w:b/>
          <w:color w:val="auto"/>
          <w:sz w:val="28"/>
          <w:szCs w:val="28"/>
        </w:rPr>
        <w:t xml:space="preserve">Điều 3. </w:t>
      </w:r>
      <w:bookmarkEnd w:id="4"/>
      <w:r w:rsidR="005F6FAB">
        <w:rPr>
          <w:rFonts w:ascii="Times New Roman" w:hAnsi="Times New Roman" w:cs="Times New Roman"/>
          <w:b/>
          <w:color w:val="auto"/>
          <w:sz w:val="28"/>
          <w:szCs w:val="28"/>
        </w:rPr>
        <w:t>Giải thích từ ngữ</w:t>
      </w:r>
    </w:p>
    <w:p w14:paraId="6961153F" w14:textId="602BF006" w:rsidR="001437CA" w:rsidRDefault="001437CA" w:rsidP="00661E9B">
      <w:pPr>
        <w:spacing w:before="120" w:after="120"/>
        <w:ind w:firstLine="561"/>
        <w:jc w:val="both"/>
        <w:rPr>
          <w:rFonts w:ascii="Times New Roman" w:hAnsi="Times New Roman" w:cs="Times New Roman"/>
          <w:color w:val="auto"/>
          <w:sz w:val="28"/>
          <w:szCs w:val="28"/>
        </w:rPr>
      </w:pPr>
      <w:r>
        <w:rPr>
          <w:rFonts w:ascii="Times New Roman" w:hAnsi="Times New Roman" w:cs="Times New Roman"/>
          <w:color w:val="auto"/>
          <w:sz w:val="28"/>
          <w:szCs w:val="28"/>
        </w:rPr>
        <w:t>Trong Thông tư này, những từ ngữ dưới đây được hiểu như sau:</w:t>
      </w:r>
    </w:p>
    <w:p w14:paraId="5532AD1B" w14:textId="302936FB" w:rsidR="003465B5" w:rsidRDefault="001437CA" w:rsidP="00661E9B">
      <w:pPr>
        <w:spacing w:before="120" w:after="120"/>
        <w:ind w:firstLine="561"/>
        <w:jc w:val="both"/>
        <w:rPr>
          <w:rFonts w:ascii="Times New Roman" w:hAnsi="Times New Roman" w:cs="Times New Roman"/>
          <w:i/>
          <w:iCs/>
          <w:color w:val="auto"/>
          <w:sz w:val="28"/>
          <w:szCs w:val="28"/>
        </w:rPr>
      </w:pPr>
      <w:r w:rsidRPr="001437CA">
        <w:rPr>
          <w:rFonts w:ascii="Times New Roman" w:hAnsi="Times New Roman" w:cs="Times New Roman"/>
          <w:color w:val="auto"/>
          <w:sz w:val="28"/>
          <w:szCs w:val="28"/>
        </w:rPr>
        <w:t>1.</w:t>
      </w:r>
      <w:r>
        <w:rPr>
          <w:rFonts w:ascii="Times New Roman" w:hAnsi="Times New Roman" w:cs="Times New Roman"/>
          <w:i/>
          <w:iCs/>
          <w:color w:val="auto"/>
          <w:sz w:val="28"/>
          <w:szCs w:val="28"/>
        </w:rPr>
        <w:t xml:space="preserve"> </w:t>
      </w:r>
      <w:r w:rsidR="003465B5" w:rsidRPr="003465B5">
        <w:rPr>
          <w:rFonts w:ascii="Times New Roman" w:hAnsi="Times New Roman" w:cs="Times New Roman"/>
          <w:i/>
          <w:iCs/>
          <w:color w:val="auto"/>
          <w:sz w:val="28"/>
          <w:szCs w:val="28"/>
        </w:rPr>
        <w:t>Cơ quan đại diện</w:t>
      </w:r>
      <w:r w:rsidR="003465B5">
        <w:rPr>
          <w:rFonts w:ascii="Times New Roman" w:hAnsi="Times New Roman" w:cs="Times New Roman"/>
          <w:color w:val="auto"/>
          <w:sz w:val="28"/>
          <w:szCs w:val="28"/>
        </w:rPr>
        <w:t xml:space="preserve"> bao gồm cơ quan đại diện ngoại giao, cơ quan đại diện lãnh sự, cơ quan đại diện tại tổ chức quốc tế.</w:t>
      </w:r>
    </w:p>
    <w:p w14:paraId="29D47F6D" w14:textId="50019224" w:rsidR="00661E9B" w:rsidRPr="003A7761" w:rsidRDefault="003465B5" w:rsidP="00B416F5">
      <w:pPr>
        <w:spacing w:before="120" w:after="120"/>
        <w:ind w:firstLine="561"/>
        <w:jc w:val="both"/>
        <w:rPr>
          <w:rFonts w:ascii="Times New Roman" w:hAnsi="Times New Roman" w:cs="Times New Roman"/>
          <w:color w:val="auto"/>
          <w:sz w:val="28"/>
          <w:szCs w:val="28"/>
        </w:rPr>
      </w:pPr>
      <w:r w:rsidRPr="003465B5">
        <w:rPr>
          <w:rFonts w:ascii="Times New Roman" w:hAnsi="Times New Roman" w:cs="Times New Roman"/>
          <w:color w:val="auto"/>
          <w:sz w:val="28"/>
          <w:szCs w:val="28"/>
        </w:rPr>
        <w:t>2</w:t>
      </w:r>
      <w:r w:rsidRPr="00B416F5">
        <w:rPr>
          <w:rFonts w:ascii="Times New Roman" w:hAnsi="Times New Roman" w:cs="Times New Roman"/>
          <w:color w:val="auto"/>
          <w:sz w:val="28"/>
          <w:szCs w:val="28"/>
        </w:rPr>
        <w:t>.</w:t>
      </w:r>
      <w:r w:rsidRPr="00B416F5">
        <w:rPr>
          <w:rFonts w:ascii="Times New Roman" w:hAnsi="Times New Roman" w:cs="Times New Roman"/>
          <w:i/>
          <w:iCs/>
          <w:color w:val="auto"/>
          <w:sz w:val="28"/>
          <w:szCs w:val="28"/>
        </w:rPr>
        <w:t xml:space="preserve"> </w:t>
      </w:r>
      <w:r w:rsidR="00661E9B" w:rsidRPr="00B416F5">
        <w:rPr>
          <w:rFonts w:ascii="Times New Roman" w:hAnsi="Times New Roman" w:cs="Times New Roman"/>
          <w:i/>
          <w:iCs/>
          <w:color w:val="auto"/>
          <w:sz w:val="28"/>
          <w:szCs w:val="28"/>
        </w:rPr>
        <w:t>Văn bản hợp tác</w:t>
      </w:r>
      <w:r w:rsidR="00661E9B" w:rsidRPr="00B416F5">
        <w:rPr>
          <w:rFonts w:ascii="Times New Roman" w:hAnsi="Times New Roman" w:cs="Times New Roman"/>
          <w:color w:val="auto"/>
          <w:sz w:val="28"/>
          <w:szCs w:val="28"/>
        </w:rPr>
        <w:t xml:space="preserve"> quy định tại Thông tư này là văn bản</w:t>
      </w:r>
      <w:r w:rsidR="000561C3" w:rsidRPr="003A7761">
        <w:rPr>
          <w:rFonts w:ascii="Times New Roman" w:hAnsi="Times New Roman" w:cs="Times New Roman"/>
          <w:color w:val="auto"/>
          <w:sz w:val="28"/>
          <w:szCs w:val="28"/>
        </w:rPr>
        <w:t xml:space="preserve"> có nội dung về hợp </w:t>
      </w:r>
      <w:r w:rsidR="000561C3" w:rsidRPr="003A7761">
        <w:rPr>
          <w:rFonts w:ascii="Times New Roman" w:hAnsi="Times New Roman" w:cs="Times New Roman"/>
          <w:color w:val="auto"/>
          <w:sz w:val="28"/>
          <w:szCs w:val="28"/>
        </w:rPr>
        <w:lastRenderedPageBreak/>
        <w:t xml:space="preserve">tác </w:t>
      </w:r>
      <w:r w:rsidR="000561C3" w:rsidRPr="00B416F5">
        <w:rPr>
          <w:rFonts w:ascii="Times New Roman" w:hAnsi="Times New Roman" w:cs="Times New Roman"/>
          <w:color w:val="auto"/>
          <w:sz w:val="28"/>
          <w:szCs w:val="28"/>
        </w:rPr>
        <w:t xml:space="preserve">trong phạm vi chức năng, nhiệm vụ, quyền hạn của </w:t>
      </w:r>
      <w:r w:rsidR="000561C3" w:rsidRPr="003A7761">
        <w:rPr>
          <w:rFonts w:ascii="Times New Roman" w:hAnsi="Times New Roman" w:cs="Times New Roman"/>
          <w:color w:val="auto"/>
          <w:sz w:val="28"/>
          <w:szCs w:val="28"/>
        </w:rPr>
        <w:t>cơ quan đại diện, được ký kết giữa</w:t>
      </w:r>
      <w:r w:rsidR="00661E9B" w:rsidRPr="00B416F5">
        <w:rPr>
          <w:rFonts w:ascii="Times New Roman" w:hAnsi="Times New Roman" w:cs="Times New Roman"/>
          <w:color w:val="auto"/>
          <w:sz w:val="28"/>
          <w:szCs w:val="28"/>
        </w:rPr>
        <w:t xml:space="preserve"> </w:t>
      </w:r>
      <w:r w:rsidR="005F6FAB" w:rsidRPr="00B416F5">
        <w:rPr>
          <w:rFonts w:ascii="Times New Roman" w:hAnsi="Times New Roman" w:cs="Times New Roman"/>
          <w:color w:val="auto"/>
          <w:sz w:val="28"/>
          <w:szCs w:val="28"/>
        </w:rPr>
        <w:t xml:space="preserve">cơ quan đại diện </w:t>
      </w:r>
      <w:r w:rsidR="00661E9B" w:rsidRPr="00B416F5">
        <w:rPr>
          <w:rFonts w:ascii="Times New Roman" w:hAnsi="Times New Roman" w:cs="Times New Roman"/>
          <w:color w:val="auto"/>
          <w:sz w:val="28"/>
          <w:szCs w:val="28"/>
        </w:rPr>
        <w:t>với đối tác nước ngoài</w:t>
      </w:r>
      <w:r w:rsidR="005F6FAB" w:rsidRPr="00B416F5">
        <w:rPr>
          <w:rFonts w:ascii="Times New Roman" w:hAnsi="Times New Roman" w:cs="Times New Roman"/>
          <w:color w:val="auto"/>
          <w:sz w:val="28"/>
          <w:szCs w:val="28"/>
        </w:rPr>
        <w:t xml:space="preserve">, </w:t>
      </w:r>
      <w:r w:rsidR="00661E9B" w:rsidRPr="00B416F5">
        <w:rPr>
          <w:rFonts w:ascii="Times New Roman" w:hAnsi="Times New Roman" w:cs="Times New Roman"/>
          <w:color w:val="auto"/>
          <w:sz w:val="28"/>
          <w:szCs w:val="28"/>
        </w:rPr>
        <w:t>không làm phát sinh</w:t>
      </w:r>
      <w:r w:rsidR="001437CA" w:rsidRPr="00B416F5">
        <w:rPr>
          <w:rFonts w:ascii="Times New Roman" w:hAnsi="Times New Roman" w:cs="Times New Roman"/>
          <w:color w:val="auto"/>
          <w:sz w:val="28"/>
          <w:szCs w:val="28"/>
        </w:rPr>
        <w:t>, thay đổi hoặc chấm dứt</w:t>
      </w:r>
      <w:r w:rsidR="00661E9B" w:rsidRPr="00B416F5">
        <w:rPr>
          <w:rFonts w:ascii="Times New Roman" w:hAnsi="Times New Roman" w:cs="Times New Roman"/>
          <w:color w:val="auto"/>
          <w:sz w:val="28"/>
          <w:szCs w:val="28"/>
        </w:rPr>
        <w:t xml:space="preserve"> quyền, nghĩa vụ </w:t>
      </w:r>
      <w:r w:rsidR="00FD1372" w:rsidRPr="00B416F5">
        <w:rPr>
          <w:rFonts w:ascii="Times New Roman" w:hAnsi="Times New Roman" w:cs="Times New Roman"/>
          <w:color w:val="auto"/>
          <w:sz w:val="28"/>
          <w:szCs w:val="28"/>
        </w:rPr>
        <w:t xml:space="preserve">ràng buộc pháp lý của cơ quan đại diện và </w:t>
      </w:r>
      <w:r w:rsidR="001437CA" w:rsidRPr="00B416F5">
        <w:rPr>
          <w:rFonts w:ascii="Times New Roman" w:hAnsi="Times New Roman" w:cs="Times New Roman"/>
          <w:color w:val="auto"/>
          <w:sz w:val="28"/>
          <w:szCs w:val="28"/>
        </w:rPr>
        <w:t>của nước Cộng h</w:t>
      </w:r>
      <w:r w:rsidR="002462A6" w:rsidRPr="00B416F5">
        <w:rPr>
          <w:rFonts w:ascii="Times New Roman" w:hAnsi="Times New Roman" w:cs="Times New Roman"/>
          <w:color w:val="auto"/>
          <w:sz w:val="28"/>
          <w:szCs w:val="28"/>
        </w:rPr>
        <w:t>òa</w:t>
      </w:r>
      <w:r w:rsidR="001437CA" w:rsidRPr="00B416F5">
        <w:rPr>
          <w:rFonts w:ascii="Times New Roman" w:hAnsi="Times New Roman" w:cs="Times New Roman"/>
          <w:color w:val="auto"/>
          <w:sz w:val="28"/>
          <w:szCs w:val="28"/>
        </w:rPr>
        <w:t xml:space="preserve"> xã hội chủ nghĩa </w:t>
      </w:r>
      <w:r w:rsidR="00661E9B" w:rsidRPr="00B416F5">
        <w:rPr>
          <w:rFonts w:ascii="Times New Roman" w:hAnsi="Times New Roman" w:cs="Times New Roman"/>
          <w:color w:val="auto"/>
          <w:sz w:val="28"/>
          <w:szCs w:val="28"/>
        </w:rPr>
        <w:t>Việt Nam</w:t>
      </w:r>
      <w:r w:rsidR="00120D6D" w:rsidRPr="003A7761">
        <w:rPr>
          <w:rFonts w:ascii="Times New Roman" w:hAnsi="Times New Roman" w:cs="Times New Roman"/>
          <w:color w:val="auto"/>
          <w:sz w:val="28"/>
          <w:szCs w:val="28"/>
        </w:rPr>
        <w:t>.</w:t>
      </w:r>
      <w:r w:rsidR="00BE6BC2" w:rsidRPr="003A7761">
        <w:rPr>
          <w:rFonts w:ascii="Times New Roman" w:hAnsi="Times New Roman" w:cs="Times New Roman"/>
          <w:color w:val="auto"/>
          <w:sz w:val="28"/>
          <w:szCs w:val="28"/>
        </w:rPr>
        <w:t xml:space="preserve"> </w:t>
      </w:r>
    </w:p>
    <w:p w14:paraId="79F7008F" w14:textId="3D23E909" w:rsidR="0038297E" w:rsidRPr="00B416F5" w:rsidRDefault="0038297E" w:rsidP="00B416F5">
      <w:pPr>
        <w:spacing w:before="120" w:after="120"/>
        <w:ind w:firstLine="561"/>
        <w:jc w:val="both"/>
        <w:rPr>
          <w:rFonts w:ascii="Times New Roman" w:hAnsi="Times New Roman" w:cs="Times New Roman"/>
          <w:color w:val="auto"/>
          <w:sz w:val="28"/>
          <w:szCs w:val="28"/>
        </w:rPr>
      </w:pPr>
      <w:r w:rsidRPr="00B416F5">
        <w:rPr>
          <w:rFonts w:ascii="Times New Roman" w:hAnsi="Times New Roman" w:cs="Times New Roman"/>
          <w:color w:val="auto"/>
          <w:sz w:val="28"/>
          <w:szCs w:val="28"/>
        </w:rPr>
        <w:t xml:space="preserve">3. </w:t>
      </w:r>
      <w:r w:rsidRPr="00B416F5">
        <w:rPr>
          <w:rFonts w:ascii="Times New Roman" w:hAnsi="Times New Roman" w:cs="Times New Roman"/>
          <w:i/>
          <w:iCs/>
          <w:color w:val="auto"/>
          <w:sz w:val="28"/>
          <w:szCs w:val="28"/>
        </w:rPr>
        <w:t>Đối tác nước ngoài</w:t>
      </w:r>
      <w:r w:rsidRPr="00B416F5">
        <w:rPr>
          <w:rFonts w:ascii="Times New Roman" w:hAnsi="Times New Roman" w:cs="Times New Roman"/>
          <w:color w:val="auto"/>
          <w:sz w:val="28"/>
          <w:szCs w:val="28"/>
        </w:rPr>
        <w:t xml:space="preserve"> là cơ quan, tổ chức của nước ngoài, có trụ sở hoặc địa điểm hoạt động tại quốc gia, vùng lãnh thổ</w:t>
      </w:r>
      <w:r w:rsidR="002724A8" w:rsidRPr="00B416F5">
        <w:rPr>
          <w:rFonts w:ascii="Times New Roman" w:hAnsi="Times New Roman" w:cs="Times New Roman"/>
          <w:color w:val="auto"/>
          <w:sz w:val="28"/>
          <w:szCs w:val="28"/>
        </w:rPr>
        <w:t xml:space="preserve"> nơi </w:t>
      </w:r>
      <w:r w:rsidRPr="00B416F5">
        <w:rPr>
          <w:rFonts w:ascii="Times New Roman" w:hAnsi="Times New Roman" w:cs="Times New Roman"/>
          <w:color w:val="auto"/>
          <w:sz w:val="28"/>
          <w:szCs w:val="28"/>
        </w:rPr>
        <w:t>cơ quan đại diện đặt trụ sở hoặc kiêm nhiệm.</w:t>
      </w:r>
    </w:p>
    <w:p w14:paraId="7860BFF6" w14:textId="19B451D4" w:rsidR="0038297E" w:rsidRPr="00B416F5" w:rsidRDefault="0038297E" w:rsidP="00B416F5">
      <w:pPr>
        <w:spacing w:before="120" w:after="120"/>
        <w:ind w:firstLine="561"/>
        <w:jc w:val="both"/>
        <w:rPr>
          <w:rFonts w:ascii="Times New Roman" w:hAnsi="Times New Roman" w:cs="Times New Roman"/>
          <w:color w:val="auto"/>
          <w:sz w:val="28"/>
          <w:szCs w:val="28"/>
        </w:rPr>
      </w:pPr>
      <w:r w:rsidRPr="00B416F5">
        <w:rPr>
          <w:rFonts w:ascii="Times New Roman" w:hAnsi="Times New Roman" w:cs="Times New Roman"/>
          <w:color w:val="auto"/>
          <w:sz w:val="28"/>
          <w:szCs w:val="28"/>
        </w:rPr>
        <w:t xml:space="preserve">4. </w:t>
      </w:r>
      <w:r w:rsidRPr="00B416F5">
        <w:rPr>
          <w:rFonts w:ascii="Times New Roman" w:hAnsi="Times New Roman" w:cs="Times New Roman"/>
          <w:i/>
          <w:iCs/>
          <w:color w:val="auto"/>
          <w:sz w:val="28"/>
          <w:szCs w:val="28"/>
        </w:rPr>
        <w:t>Đơn vị phụ trách khu vực</w:t>
      </w:r>
      <w:r w:rsidRPr="00B416F5">
        <w:rPr>
          <w:rFonts w:ascii="Times New Roman" w:hAnsi="Times New Roman" w:cs="Times New Roman"/>
          <w:color w:val="auto"/>
          <w:sz w:val="28"/>
          <w:szCs w:val="28"/>
        </w:rPr>
        <w:t xml:space="preserve"> là </w:t>
      </w:r>
      <w:r w:rsidR="001503E9">
        <w:rPr>
          <w:rFonts w:ascii="Times New Roman" w:hAnsi="Times New Roman" w:cs="Times New Roman"/>
          <w:color w:val="auto"/>
          <w:sz w:val="28"/>
          <w:szCs w:val="28"/>
        </w:rPr>
        <w:t xml:space="preserve">tổ chức </w:t>
      </w:r>
      <w:r w:rsidRPr="00B416F5">
        <w:rPr>
          <w:rFonts w:ascii="Times New Roman" w:hAnsi="Times New Roman" w:cs="Times New Roman"/>
          <w:color w:val="auto"/>
          <w:sz w:val="28"/>
          <w:szCs w:val="28"/>
        </w:rPr>
        <w:t xml:space="preserve">thuộc cơ </w:t>
      </w:r>
      <w:r w:rsidRPr="004763D2">
        <w:rPr>
          <w:rFonts w:ascii="Times New Roman" w:hAnsi="Times New Roman" w:cs="Times New Roman"/>
          <w:color w:val="auto"/>
          <w:sz w:val="28"/>
          <w:szCs w:val="28"/>
        </w:rPr>
        <w:t>cấu tổ chức</w:t>
      </w:r>
      <w:r w:rsidRPr="00B416F5">
        <w:rPr>
          <w:rFonts w:ascii="Times New Roman" w:hAnsi="Times New Roman" w:cs="Times New Roman"/>
          <w:color w:val="auto"/>
          <w:sz w:val="28"/>
          <w:szCs w:val="28"/>
        </w:rPr>
        <w:t xml:space="preserve"> của Bộ Ngoại giao được giao theo dõi, quản lý địa bàn quốc gia, vùng lãnh thổ hoặc tổ chức quốc tế nơi cơ quan đại diện đặt trụ sở, hoặc quốc gia, vùng lãnh thổ thuộc địa bàn kiêm nhiệm của cơ quan đại diện.</w:t>
      </w:r>
    </w:p>
    <w:p w14:paraId="4DDBE932" w14:textId="2F66F955" w:rsidR="00661E9B" w:rsidRPr="003A7761" w:rsidRDefault="00661E9B" w:rsidP="00B416F5">
      <w:pPr>
        <w:spacing w:before="120" w:after="120"/>
        <w:ind w:firstLine="561"/>
        <w:jc w:val="both"/>
        <w:rPr>
          <w:rFonts w:ascii="Times New Roman" w:hAnsi="Times New Roman" w:cs="Times New Roman"/>
          <w:color w:val="auto"/>
          <w:sz w:val="28"/>
          <w:szCs w:val="28"/>
        </w:rPr>
      </w:pPr>
      <w:r w:rsidRPr="00B416F5">
        <w:rPr>
          <w:rFonts w:ascii="Times New Roman" w:hAnsi="Times New Roman" w:cs="Times New Roman"/>
          <w:b/>
          <w:color w:val="auto"/>
          <w:sz w:val="28"/>
          <w:szCs w:val="28"/>
        </w:rPr>
        <w:t xml:space="preserve">Điều </w:t>
      </w:r>
      <w:r w:rsidR="001437CA" w:rsidRPr="00B416F5">
        <w:rPr>
          <w:rFonts w:ascii="Times New Roman" w:hAnsi="Times New Roman" w:cs="Times New Roman"/>
          <w:b/>
          <w:color w:val="auto"/>
          <w:sz w:val="28"/>
          <w:szCs w:val="28"/>
        </w:rPr>
        <w:t>4</w:t>
      </w:r>
      <w:r w:rsidRPr="00B416F5">
        <w:rPr>
          <w:rFonts w:ascii="Times New Roman" w:hAnsi="Times New Roman" w:cs="Times New Roman"/>
          <w:b/>
          <w:color w:val="auto"/>
          <w:sz w:val="28"/>
          <w:szCs w:val="28"/>
        </w:rPr>
        <w:t>. Nguyên tắc ký kết</w:t>
      </w:r>
      <w:r w:rsidR="001437CA" w:rsidRPr="00B416F5">
        <w:rPr>
          <w:rFonts w:ascii="Times New Roman" w:hAnsi="Times New Roman" w:cs="Times New Roman"/>
          <w:b/>
          <w:color w:val="auto"/>
          <w:sz w:val="28"/>
          <w:szCs w:val="28"/>
        </w:rPr>
        <w:t xml:space="preserve"> và thực hiện</w:t>
      </w:r>
      <w:r w:rsidR="008F70C3" w:rsidRPr="003A7761">
        <w:rPr>
          <w:rFonts w:ascii="Times New Roman" w:hAnsi="Times New Roman" w:cs="Times New Roman"/>
          <w:b/>
          <w:color w:val="auto"/>
          <w:sz w:val="28"/>
          <w:szCs w:val="28"/>
        </w:rPr>
        <w:t xml:space="preserve"> </w:t>
      </w:r>
      <w:r w:rsidR="008F70C3" w:rsidRPr="00B416F5">
        <w:rPr>
          <w:rFonts w:ascii="Times New Roman" w:hAnsi="Times New Roman" w:cs="Times New Roman"/>
          <w:b/>
          <w:color w:val="auto"/>
          <w:sz w:val="28"/>
          <w:szCs w:val="28"/>
        </w:rPr>
        <w:t>văn bản hợp tác</w:t>
      </w:r>
    </w:p>
    <w:p w14:paraId="739BE43E" w14:textId="77777777" w:rsidR="001437CA" w:rsidRPr="00B416F5" w:rsidRDefault="001437CA"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1. Phù hợp với Hiến pháp, pháp luật của nước Cộng hòa xã hội chủ nghĩa Việt Nam, lợi ích quốc gia, dân tộc, đường lối đối ngoại của nước Cộng hòa xã hội chủ nghĩa Việt Nam và điều ước quốc tế mà nước Cộng hòa xã hội chủ nghĩa Việt Nam là thành viên; tuân thủ nguyên tắc tôn trọng chủ quyền quốc gia, không can thiệp vào công việc nội bộ của các quốc gia và các nguyên tắc cơ bản khác của pháp luật quốc tế.</w:t>
      </w:r>
    </w:p>
    <w:p w14:paraId="3953BEC4" w14:textId="6F9DBA23" w:rsidR="001437CA" w:rsidRPr="00B416F5" w:rsidRDefault="001437CA"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 xml:space="preserve">2. Việc ký kết văn bản hợp tác không được làm phát sinh, thay đổi, chấm dứt quyền, nghĩa vụ </w:t>
      </w:r>
      <w:r w:rsidR="0015159D" w:rsidRPr="00B416F5">
        <w:rPr>
          <w:rFonts w:ascii="Times New Roman" w:hAnsi="Times New Roman" w:cs="Times New Roman"/>
          <w:bCs/>
          <w:color w:val="auto"/>
          <w:sz w:val="28"/>
          <w:szCs w:val="28"/>
        </w:rPr>
        <w:t xml:space="preserve">ràng buộc pháp lý của cơ quan đại diện và </w:t>
      </w:r>
      <w:r w:rsidRPr="00B416F5">
        <w:rPr>
          <w:rFonts w:ascii="Times New Roman" w:hAnsi="Times New Roman" w:cs="Times New Roman"/>
          <w:bCs/>
          <w:color w:val="auto"/>
          <w:sz w:val="28"/>
          <w:szCs w:val="28"/>
        </w:rPr>
        <w:t>của nước Cộng hòa xã hội chủ nghĩa Việt Nam.</w:t>
      </w:r>
    </w:p>
    <w:p w14:paraId="52DC1D75" w14:textId="46CE8940" w:rsidR="001437CA" w:rsidRPr="00B416F5" w:rsidRDefault="001437CA"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 xml:space="preserve">3. </w:t>
      </w:r>
      <w:r w:rsidR="00DA4BB1" w:rsidRPr="003A7761">
        <w:rPr>
          <w:rFonts w:ascii="Times New Roman" w:hAnsi="Times New Roman" w:cs="Times New Roman"/>
          <w:bCs/>
          <w:color w:val="auto"/>
          <w:sz w:val="28"/>
          <w:szCs w:val="28"/>
        </w:rPr>
        <w:t>Chỉ ký kết văn bản hợp tác trong trường hợp cần thiết, không lấy số lượng thay cho chất lượng; việc ký kết phải b</w:t>
      </w:r>
      <w:r w:rsidRPr="00B416F5">
        <w:rPr>
          <w:rFonts w:ascii="Times New Roman" w:hAnsi="Times New Roman" w:cs="Times New Roman"/>
          <w:bCs/>
          <w:color w:val="auto"/>
          <w:sz w:val="28"/>
          <w:szCs w:val="28"/>
        </w:rPr>
        <w:t>ảo đảm yêu cầu về đối ngoại và hiệu quả</w:t>
      </w:r>
      <w:r w:rsidR="00DA4BB1" w:rsidRPr="003A7761">
        <w:rPr>
          <w:rFonts w:ascii="Times New Roman" w:hAnsi="Times New Roman" w:cs="Times New Roman"/>
          <w:bCs/>
          <w:color w:val="auto"/>
          <w:sz w:val="28"/>
          <w:szCs w:val="28"/>
        </w:rPr>
        <w:t xml:space="preserve"> thực hiện, tính khả thi; nội dung hợp tác</w:t>
      </w:r>
      <w:r w:rsidRPr="00B416F5">
        <w:rPr>
          <w:rFonts w:ascii="Times New Roman" w:hAnsi="Times New Roman" w:cs="Times New Roman"/>
          <w:bCs/>
          <w:color w:val="auto"/>
          <w:sz w:val="28"/>
          <w:szCs w:val="28"/>
        </w:rPr>
        <w:t xml:space="preserve"> trong phạm vi nguồn kinh phí ngân sách nhà nước được giao hoặc tự chủ theo quy định của pháp luật.</w:t>
      </w:r>
    </w:p>
    <w:p w14:paraId="2A41C846" w14:textId="48A0D112" w:rsidR="001437CA" w:rsidRPr="00B416F5" w:rsidRDefault="001437CA"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4. Phù hợp với chức năng, nhiệm vụ, quyền hạn của cơ quan đại diện và tuân thủ trình tự, thủ tục ký kết văn bản hợp tác quy định tại Thông tư này.</w:t>
      </w:r>
    </w:p>
    <w:p w14:paraId="76154523" w14:textId="6B04CB68" w:rsidR="001437CA" w:rsidRDefault="001437CA"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 xml:space="preserve">5. Việc ký kết văn bản hợp tác không được ràng buộc trách nhiệm thực hiện của Nhà nước, Quốc hội, Chính phủ hoặc cơ quan, tổ chức Việt Nam không ký kết </w:t>
      </w:r>
      <w:r w:rsidR="00D7572D" w:rsidRPr="00B416F5">
        <w:rPr>
          <w:rFonts w:ascii="Times New Roman" w:hAnsi="Times New Roman" w:cs="Times New Roman"/>
          <w:bCs/>
          <w:color w:val="auto"/>
          <w:sz w:val="28"/>
          <w:szCs w:val="28"/>
        </w:rPr>
        <w:t xml:space="preserve">văn bản hợp tác </w:t>
      </w:r>
      <w:r w:rsidRPr="00B416F5">
        <w:rPr>
          <w:rFonts w:ascii="Times New Roman" w:hAnsi="Times New Roman" w:cs="Times New Roman"/>
          <w:bCs/>
          <w:color w:val="auto"/>
          <w:sz w:val="28"/>
          <w:szCs w:val="28"/>
        </w:rPr>
        <w:t>đó.</w:t>
      </w:r>
    </w:p>
    <w:p w14:paraId="36CF867D" w14:textId="0536E630" w:rsidR="00120D6D" w:rsidRPr="003A7761" w:rsidRDefault="00120D6D" w:rsidP="00B416F5">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6. Yêu cầu về ngôn ngữ, nội dung của văn bản hợp tác:</w:t>
      </w:r>
    </w:p>
    <w:p w14:paraId="31FC55CF" w14:textId="4B6BC9EA" w:rsidR="00120D6D" w:rsidRPr="003A7761" w:rsidRDefault="00120D6D" w:rsidP="00B416F5">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a) Ngôn ngữ của văn bản hợp tác không thể hiện tính chất ràng buộc thực hiện;</w:t>
      </w:r>
    </w:p>
    <w:p w14:paraId="012DE5A9" w14:textId="457181CB" w:rsidR="00120D6D" w:rsidRPr="003A7761" w:rsidRDefault="00120D6D" w:rsidP="00B416F5">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b) Văn bản hợp tác không được quy định về luật áp dụng là pháp luật Việt Nam hoặc pháp luật quốc gia sở tại hoặc pháp luật của nước thứ ba; không được quy định về</w:t>
      </w:r>
      <w:r w:rsidR="000561C3" w:rsidRPr="003A7761">
        <w:rPr>
          <w:rFonts w:ascii="Times New Roman" w:hAnsi="Times New Roman" w:cs="Times New Roman"/>
          <w:bCs/>
          <w:color w:val="auto"/>
          <w:sz w:val="28"/>
          <w:szCs w:val="28"/>
        </w:rPr>
        <w:t xml:space="preserve"> cơ chế</w:t>
      </w:r>
      <w:r w:rsidRPr="003A7761">
        <w:rPr>
          <w:rFonts w:ascii="Times New Roman" w:hAnsi="Times New Roman" w:cs="Times New Roman"/>
          <w:bCs/>
          <w:color w:val="auto"/>
          <w:sz w:val="28"/>
          <w:szCs w:val="28"/>
        </w:rPr>
        <w:t xml:space="preserve"> giải quyết tranh chấp bằng biện pháp bắt buộc, chung thẩm</w:t>
      </w:r>
      <w:r w:rsidR="00640081" w:rsidRPr="003A7761">
        <w:rPr>
          <w:rFonts w:ascii="Times New Roman" w:hAnsi="Times New Roman" w:cs="Times New Roman"/>
          <w:bCs/>
          <w:color w:val="auto"/>
          <w:sz w:val="28"/>
          <w:szCs w:val="28"/>
        </w:rPr>
        <w:t xml:space="preserve"> hoặc quy định về việc từ bỏ quyền ưu đãi, miễn trừ của cơ quan đại diện và thành viên cơ quan đại diện, trừ khi có quyết định của cấp có thẩm quyền</w:t>
      </w:r>
      <w:r w:rsidR="004256F2" w:rsidRPr="00A04A3D">
        <w:rPr>
          <w:rFonts w:ascii="Times New Roman" w:hAnsi="Times New Roman" w:cs="Times New Roman"/>
          <w:bCs/>
          <w:color w:val="auto"/>
          <w:sz w:val="28"/>
          <w:szCs w:val="28"/>
        </w:rPr>
        <w:t>.</w:t>
      </w:r>
      <w:r w:rsidRPr="003A7761">
        <w:rPr>
          <w:rFonts w:ascii="Times New Roman" w:hAnsi="Times New Roman" w:cs="Times New Roman"/>
          <w:bCs/>
          <w:color w:val="auto"/>
          <w:sz w:val="28"/>
          <w:szCs w:val="28"/>
        </w:rPr>
        <w:t xml:space="preserve"> </w:t>
      </w:r>
    </w:p>
    <w:p w14:paraId="630E9458" w14:textId="52B2C6B4" w:rsidR="00BE6BC2" w:rsidRPr="003A7761" w:rsidRDefault="00BE6BC2" w:rsidP="00B416F5">
      <w:pPr>
        <w:spacing w:before="120" w:after="120"/>
        <w:ind w:firstLine="561"/>
        <w:jc w:val="both"/>
        <w:rPr>
          <w:rFonts w:ascii="Times New Roman" w:hAnsi="Times New Roman" w:cs="Times New Roman"/>
          <w:b/>
          <w:bCs/>
          <w:color w:val="auto"/>
          <w:sz w:val="28"/>
          <w:szCs w:val="28"/>
        </w:rPr>
      </w:pPr>
      <w:r w:rsidRPr="003A7761">
        <w:rPr>
          <w:rFonts w:ascii="Times New Roman" w:hAnsi="Times New Roman" w:cs="Times New Roman"/>
          <w:bCs/>
          <w:color w:val="auto"/>
          <w:sz w:val="28"/>
          <w:szCs w:val="28"/>
        </w:rPr>
        <w:t xml:space="preserve">7. </w:t>
      </w:r>
      <w:r w:rsidRPr="003A7761">
        <w:rPr>
          <w:rFonts w:ascii="Times New Roman" w:hAnsi="Times New Roman" w:cs="Times New Roman"/>
          <w:color w:val="auto"/>
          <w:sz w:val="28"/>
          <w:szCs w:val="28"/>
        </w:rPr>
        <w:t xml:space="preserve">Văn bản hợp tác có tên gọi là thỏa thuận, tuyên bố, ý định thư, bản ghi nhớ, biên bản thỏa thuận, biên bản trao đổi, chương trình hợp tác, kế hoạch hợp </w:t>
      </w:r>
      <w:r w:rsidRPr="003A7761">
        <w:rPr>
          <w:rFonts w:ascii="Times New Roman" w:hAnsi="Times New Roman" w:cs="Times New Roman"/>
          <w:color w:val="auto"/>
          <w:sz w:val="28"/>
          <w:szCs w:val="28"/>
        </w:rPr>
        <w:lastRenderedPageBreak/>
        <w:t>tác hoặc tên gọi khác, trừ các tên gọi bao gồm công ước, hiệp ước, định ước, hiệp định.</w:t>
      </w:r>
    </w:p>
    <w:p w14:paraId="46A3FAEA" w14:textId="362CBBE1" w:rsidR="00661E9B" w:rsidRPr="003A7761" w:rsidRDefault="00661E9B" w:rsidP="00B416F5">
      <w:pPr>
        <w:spacing w:before="120" w:after="120"/>
        <w:ind w:firstLine="567"/>
        <w:jc w:val="both"/>
        <w:rPr>
          <w:rFonts w:ascii="Times New Roman" w:hAnsi="Times New Roman" w:cs="Times New Roman"/>
          <w:b/>
          <w:color w:val="auto"/>
          <w:sz w:val="28"/>
          <w:szCs w:val="28"/>
        </w:rPr>
      </w:pPr>
      <w:r w:rsidRPr="00B416F5">
        <w:rPr>
          <w:rFonts w:ascii="Times New Roman" w:hAnsi="Times New Roman" w:cs="Times New Roman"/>
          <w:b/>
          <w:color w:val="auto"/>
          <w:sz w:val="28"/>
          <w:szCs w:val="28"/>
        </w:rPr>
        <w:t xml:space="preserve">Điều </w:t>
      </w:r>
      <w:r w:rsidR="008B4640" w:rsidRPr="00B416F5">
        <w:rPr>
          <w:rFonts w:ascii="Times New Roman" w:hAnsi="Times New Roman" w:cs="Times New Roman"/>
          <w:b/>
          <w:color w:val="auto"/>
          <w:sz w:val="28"/>
          <w:szCs w:val="28"/>
        </w:rPr>
        <w:t>5</w:t>
      </w:r>
      <w:r w:rsidRPr="00B416F5">
        <w:rPr>
          <w:rFonts w:ascii="Times New Roman" w:hAnsi="Times New Roman" w:cs="Times New Roman"/>
          <w:b/>
          <w:color w:val="auto"/>
          <w:sz w:val="28"/>
          <w:szCs w:val="28"/>
        </w:rPr>
        <w:t xml:space="preserve">. </w:t>
      </w:r>
      <w:r w:rsidR="00933B97">
        <w:rPr>
          <w:rFonts w:ascii="Times New Roman" w:hAnsi="Times New Roman" w:cs="Times New Roman"/>
          <w:b/>
          <w:color w:val="auto"/>
          <w:sz w:val="28"/>
          <w:szCs w:val="28"/>
        </w:rPr>
        <w:t>T</w:t>
      </w:r>
      <w:r w:rsidRPr="00B416F5">
        <w:rPr>
          <w:rFonts w:ascii="Times New Roman" w:hAnsi="Times New Roman" w:cs="Times New Roman"/>
          <w:b/>
          <w:color w:val="auto"/>
          <w:sz w:val="28"/>
          <w:szCs w:val="28"/>
        </w:rPr>
        <w:t>rình tự, thủ tục ký kết</w:t>
      </w:r>
      <w:r w:rsidR="008F70C3" w:rsidRPr="003A7761">
        <w:rPr>
          <w:rFonts w:ascii="Times New Roman" w:hAnsi="Times New Roman" w:cs="Times New Roman"/>
          <w:b/>
          <w:color w:val="auto"/>
          <w:sz w:val="28"/>
          <w:szCs w:val="28"/>
        </w:rPr>
        <w:t xml:space="preserve"> </w:t>
      </w:r>
      <w:r w:rsidR="008F70C3" w:rsidRPr="00B416F5">
        <w:rPr>
          <w:rFonts w:ascii="Times New Roman" w:hAnsi="Times New Roman" w:cs="Times New Roman"/>
          <w:b/>
          <w:color w:val="auto"/>
          <w:sz w:val="28"/>
          <w:szCs w:val="28"/>
        </w:rPr>
        <w:t>văn bản hợp tác</w:t>
      </w:r>
    </w:p>
    <w:p w14:paraId="4FECD900" w14:textId="47430092" w:rsidR="000A2FBE" w:rsidRPr="003A7761" w:rsidRDefault="00C13F74" w:rsidP="00B416F5">
      <w:pPr>
        <w:spacing w:before="120" w:after="120"/>
        <w:ind w:firstLine="567"/>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 xml:space="preserve">1. </w:t>
      </w:r>
      <w:r w:rsidR="004256F2" w:rsidRPr="00A04A3D">
        <w:rPr>
          <w:rFonts w:ascii="Times New Roman" w:hAnsi="Times New Roman" w:cs="Times New Roman"/>
          <w:bCs/>
          <w:color w:val="auto"/>
          <w:sz w:val="28"/>
          <w:szCs w:val="28"/>
        </w:rPr>
        <w:t>Trừ trường hợp quy định tại khoản 2 Điều này, n</w:t>
      </w:r>
      <w:r w:rsidR="00A80C73" w:rsidRPr="003A7761">
        <w:rPr>
          <w:rFonts w:ascii="Times New Roman" w:hAnsi="Times New Roman" w:cs="Times New Roman"/>
          <w:bCs/>
          <w:color w:val="auto"/>
          <w:sz w:val="28"/>
          <w:szCs w:val="28"/>
        </w:rPr>
        <w:t xml:space="preserve">gười đứng đầu cơ quan đại diện quyết định ký kết văn bản hợp tác </w:t>
      </w:r>
      <w:r w:rsidR="00055F02" w:rsidRPr="003A7761">
        <w:rPr>
          <w:rFonts w:ascii="Times New Roman" w:hAnsi="Times New Roman" w:cs="Times New Roman"/>
          <w:bCs/>
          <w:color w:val="auto"/>
          <w:sz w:val="28"/>
          <w:szCs w:val="28"/>
        </w:rPr>
        <w:t xml:space="preserve">sau </w:t>
      </w:r>
      <w:r w:rsidR="00A80C73" w:rsidRPr="003A7761">
        <w:rPr>
          <w:rFonts w:ascii="Times New Roman" w:hAnsi="Times New Roman" w:cs="Times New Roman"/>
          <w:bCs/>
          <w:color w:val="auto"/>
          <w:sz w:val="28"/>
          <w:szCs w:val="28"/>
        </w:rPr>
        <w:t xml:space="preserve">khi </w:t>
      </w:r>
      <w:r w:rsidR="00644AC9" w:rsidRPr="003A7761">
        <w:rPr>
          <w:rFonts w:ascii="Times New Roman" w:hAnsi="Times New Roman" w:cs="Times New Roman"/>
          <w:bCs/>
          <w:color w:val="auto"/>
          <w:sz w:val="28"/>
          <w:szCs w:val="28"/>
        </w:rPr>
        <w:t xml:space="preserve">tiếp thu ý kiến </w:t>
      </w:r>
      <w:r w:rsidRPr="00B416F5">
        <w:rPr>
          <w:rFonts w:ascii="Times New Roman" w:hAnsi="Times New Roman" w:cs="Times New Roman"/>
          <w:bCs/>
          <w:color w:val="auto"/>
          <w:sz w:val="28"/>
          <w:szCs w:val="28"/>
        </w:rPr>
        <w:t>của đơn vị phụ trách khu vực, Vụ Luật pháp và Điều ước quốc tế</w:t>
      </w:r>
      <w:r w:rsidR="003465B5" w:rsidRPr="00B416F5">
        <w:rPr>
          <w:rFonts w:ascii="Times New Roman" w:hAnsi="Times New Roman" w:cs="Times New Roman"/>
          <w:bCs/>
          <w:color w:val="auto"/>
          <w:sz w:val="28"/>
          <w:szCs w:val="28"/>
        </w:rPr>
        <w:t xml:space="preserve"> </w:t>
      </w:r>
      <w:r w:rsidRPr="00B416F5">
        <w:rPr>
          <w:rFonts w:ascii="Times New Roman" w:hAnsi="Times New Roman" w:cs="Times New Roman"/>
          <w:bCs/>
          <w:color w:val="auto"/>
          <w:sz w:val="28"/>
          <w:szCs w:val="28"/>
        </w:rPr>
        <w:t xml:space="preserve">và các </w:t>
      </w:r>
      <w:r w:rsidR="00D41CD2">
        <w:rPr>
          <w:rFonts w:ascii="Times New Roman" w:hAnsi="Times New Roman" w:cs="Times New Roman"/>
          <w:bCs/>
          <w:color w:val="auto"/>
          <w:sz w:val="28"/>
          <w:szCs w:val="28"/>
        </w:rPr>
        <w:t xml:space="preserve">cơ quan, tổ chức </w:t>
      </w:r>
      <w:r w:rsidRPr="00B416F5">
        <w:rPr>
          <w:rFonts w:ascii="Times New Roman" w:hAnsi="Times New Roman" w:cs="Times New Roman"/>
          <w:bCs/>
          <w:color w:val="auto"/>
          <w:sz w:val="28"/>
          <w:szCs w:val="28"/>
        </w:rPr>
        <w:t>khác có liên quan.</w:t>
      </w:r>
      <w:r w:rsidR="00C7521A" w:rsidRPr="00B416F5">
        <w:rPr>
          <w:rFonts w:ascii="Times New Roman" w:hAnsi="Times New Roman" w:cs="Times New Roman"/>
          <w:bCs/>
          <w:color w:val="auto"/>
          <w:sz w:val="28"/>
          <w:szCs w:val="28"/>
        </w:rPr>
        <w:t xml:space="preserve"> Các </w:t>
      </w:r>
      <w:r w:rsidR="00D41CD2">
        <w:rPr>
          <w:rFonts w:ascii="Times New Roman" w:hAnsi="Times New Roman" w:cs="Times New Roman"/>
          <w:bCs/>
          <w:color w:val="auto"/>
          <w:sz w:val="28"/>
          <w:szCs w:val="28"/>
        </w:rPr>
        <w:t>cơ quan, tổ chức</w:t>
      </w:r>
      <w:r w:rsidR="00C7521A" w:rsidRPr="00B416F5">
        <w:rPr>
          <w:rFonts w:ascii="Times New Roman" w:hAnsi="Times New Roman" w:cs="Times New Roman"/>
          <w:bCs/>
          <w:color w:val="auto"/>
          <w:sz w:val="28"/>
          <w:szCs w:val="28"/>
        </w:rPr>
        <w:t xml:space="preserve"> được lấy ý kiến </w:t>
      </w:r>
      <w:r w:rsidR="00A80C73" w:rsidRPr="003A7761">
        <w:rPr>
          <w:rFonts w:ascii="Times New Roman" w:hAnsi="Times New Roman" w:cs="Times New Roman"/>
          <w:bCs/>
          <w:color w:val="auto"/>
          <w:sz w:val="28"/>
          <w:szCs w:val="28"/>
        </w:rPr>
        <w:t xml:space="preserve">có trách nhiệm </w:t>
      </w:r>
      <w:r w:rsidR="00C7521A" w:rsidRPr="00B416F5">
        <w:rPr>
          <w:rFonts w:ascii="Times New Roman" w:hAnsi="Times New Roman" w:cs="Times New Roman"/>
          <w:bCs/>
          <w:color w:val="auto"/>
          <w:sz w:val="28"/>
          <w:szCs w:val="28"/>
        </w:rPr>
        <w:t xml:space="preserve">trả lời bằng văn bản trong thời hạn </w:t>
      </w:r>
      <w:r w:rsidR="000405D0" w:rsidRPr="00B416F5">
        <w:rPr>
          <w:rFonts w:ascii="Times New Roman" w:hAnsi="Times New Roman" w:cs="Times New Roman"/>
          <w:bCs/>
          <w:color w:val="auto"/>
          <w:sz w:val="28"/>
          <w:szCs w:val="28"/>
        </w:rPr>
        <w:t>0</w:t>
      </w:r>
      <w:r w:rsidR="004256F2" w:rsidRPr="00A04A3D">
        <w:rPr>
          <w:rFonts w:ascii="Times New Roman" w:hAnsi="Times New Roman" w:cs="Times New Roman"/>
          <w:bCs/>
          <w:color w:val="auto"/>
          <w:sz w:val="28"/>
          <w:szCs w:val="28"/>
        </w:rPr>
        <w:t>7</w:t>
      </w:r>
      <w:r w:rsidR="000405D0" w:rsidRPr="00B416F5">
        <w:rPr>
          <w:rFonts w:ascii="Times New Roman" w:hAnsi="Times New Roman" w:cs="Times New Roman"/>
          <w:bCs/>
          <w:color w:val="auto"/>
          <w:sz w:val="28"/>
          <w:szCs w:val="28"/>
        </w:rPr>
        <w:t xml:space="preserve"> </w:t>
      </w:r>
      <w:r w:rsidR="00C7521A" w:rsidRPr="00B416F5">
        <w:rPr>
          <w:rFonts w:ascii="Times New Roman" w:hAnsi="Times New Roman" w:cs="Times New Roman"/>
          <w:bCs/>
          <w:color w:val="auto"/>
          <w:sz w:val="28"/>
          <w:szCs w:val="28"/>
        </w:rPr>
        <w:t xml:space="preserve">ngày làm việc kể từ ngày nhận đủ hồ sơ </w:t>
      </w:r>
      <w:r w:rsidR="009767E0" w:rsidRPr="00B416F5">
        <w:rPr>
          <w:rFonts w:ascii="Times New Roman" w:hAnsi="Times New Roman" w:cs="Times New Roman"/>
          <w:bCs/>
          <w:color w:val="auto"/>
          <w:sz w:val="28"/>
          <w:szCs w:val="28"/>
        </w:rPr>
        <w:t xml:space="preserve">theo </w:t>
      </w:r>
      <w:r w:rsidR="00C7521A" w:rsidRPr="00B416F5">
        <w:rPr>
          <w:rFonts w:ascii="Times New Roman" w:hAnsi="Times New Roman" w:cs="Times New Roman"/>
          <w:bCs/>
          <w:color w:val="auto"/>
          <w:sz w:val="28"/>
          <w:szCs w:val="28"/>
        </w:rPr>
        <w:t xml:space="preserve">quy định tại Điều </w:t>
      </w:r>
      <w:r w:rsidR="00786A36" w:rsidRPr="00B416F5">
        <w:rPr>
          <w:rFonts w:ascii="Times New Roman" w:hAnsi="Times New Roman" w:cs="Times New Roman"/>
          <w:bCs/>
          <w:color w:val="auto"/>
          <w:sz w:val="28"/>
          <w:szCs w:val="28"/>
        </w:rPr>
        <w:t>6</w:t>
      </w:r>
      <w:r w:rsidR="00C7521A" w:rsidRPr="00B416F5">
        <w:rPr>
          <w:rFonts w:ascii="Times New Roman" w:hAnsi="Times New Roman" w:cs="Times New Roman"/>
          <w:bCs/>
          <w:color w:val="auto"/>
          <w:sz w:val="28"/>
          <w:szCs w:val="28"/>
        </w:rPr>
        <w:t xml:space="preserve"> của Thông tư này</w:t>
      </w:r>
      <w:r w:rsidR="000A2FBE" w:rsidRPr="00B416F5">
        <w:rPr>
          <w:rFonts w:ascii="Times New Roman" w:hAnsi="Times New Roman" w:cs="Times New Roman"/>
          <w:bCs/>
          <w:color w:val="auto"/>
          <w:sz w:val="28"/>
          <w:szCs w:val="28"/>
        </w:rPr>
        <w:t>.</w:t>
      </w:r>
      <w:r w:rsidR="00A80C73" w:rsidRPr="003A7761">
        <w:rPr>
          <w:rFonts w:ascii="Times New Roman" w:hAnsi="Times New Roman" w:cs="Times New Roman"/>
          <w:bCs/>
          <w:color w:val="auto"/>
          <w:sz w:val="28"/>
          <w:szCs w:val="28"/>
        </w:rPr>
        <w:t xml:space="preserve"> </w:t>
      </w:r>
    </w:p>
    <w:p w14:paraId="3ABA3141" w14:textId="118556E6" w:rsidR="006B7A89" w:rsidRDefault="00A80C73" w:rsidP="00B416F5">
      <w:pPr>
        <w:spacing w:before="120" w:after="120"/>
        <w:ind w:firstLine="567"/>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2</w:t>
      </w:r>
      <w:r w:rsidR="000A2FBE" w:rsidRPr="00B416F5">
        <w:rPr>
          <w:rFonts w:ascii="Times New Roman" w:hAnsi="Times New Roman" w:cs="Times New Roman"/>
          <w:bCs/>
          <w:color w:val="auto"/>
          <w:sz w:val="28"/>
          <w:szCs w:val="28"/>
        </w:rPr>
        <w:t xml:space="preserve">. </w:t>
      </w:r>
      <w:r w:rsidRPr="003A7761">
        <w:rPr>
          <w:rFonts w:ascii="Times New Roman" w:hAnsi="Times New Roman" w:cs="Times New Roman"/>
          <w:bCs/>
          <w:color w:val="auto"/>
          <w:sz w:val="28"/>
          <w:szCs w:val="28"/>
        </w:rPr>
        <w:t>Trường hợp</w:t>
      </w:r>
      <w:r w:rsidR="00F1698F" w:rsidRPr="003A7761">
        <w:rPr>
          <w:rFonts w:ascii="Times New Roman" w:hAnsi="Times New Roman" w:cs="Times New Roman"/>
          <w:bCs/>
          <w:color w:val="auto"/>
          <w:sz w:val="28"/>
          <w:szCs w:val="28"/>
        </w:rPr>
        <w:t xml:space="preserve"> cơ quan đại diện và các </w:t>
      </w:r>
      <w:r w:rsidR="00D41CD2">
        <w:rPr>
          <w:rFonts w:ascii="Times New Roman" w:hAnsi="Times New Roman" w:cs="Times New Roman"/>
          <w:bCs/>
          <w:color w:val="auto"/>
          <w:sz w:val="28"/>
          <w:szCs w:val="28"/>
        </w:rPr>
        <w:t xml:space="preserve">cơ quan, tổ chức </w:t>
      </w:r>
      <w:r w:rsidR="00055F02" w:rsidRPr="003A7761">
        <w:rPr>
          <w:rFonts w:ascii="Times New Roman" w:hAnsi="Times New Roman" w:cs="Times New Roman"/>
          <w:bCs/>
          <w:color w:val="auto"/>
          <w:sz w:val="28"/>
          <w:szCs w:val="28"/>
        </w:rPr>
        <w:t xml:space="preserve">có ý kiến khác nhau hoặc </w:t>
      </w:r>
      <w:r w:rsidR="006F5D02" w:rsidRPr="003A7761">
        <w:rPr>
          <w:rFonts w:ascii="Times New Roman" w:hAnsi="Times New Roman" w:cs="Times New Roman"/>
          <w:bCs/>
          <w:color w:val="auto"/>
          <w:sz w:val="28"/>
          <w:szCs w:val="28"/>
        </w:rPr>
        <w:t>việc ký kết văn</w:t>
      </w:r>
      <w:r w:rsidRPr="003A7761">
        <w:rPr>
          <w:rFonts w:ascii="Times New Roman" w:hAnsi="Times New Roman" w:cs="Times New Roman"/>
          <w:bCs/>
          <w:color w:val="auto"/>
          <w:sz w:val="28"/>
          <w:szCs w:val="28"/>
        </w:rPr>
        <w:t xml:space="preserve"> bản hợp tác có </w:t>
      </w:r>
      <w:r w:rsidR="006F5D02" w:rsidRPr="003A7761">
        <w:rPr>
          <w:rFonts w:ascii="Times New Roman" w:hAnsi="Times New Roman" w:cs="Times New Roman"/>
          <w:bCs/>
          <w:color w:val="auto"/>
          <w:sz w:val="28"/>
          <w:szCs w:val="28"/>
        </w:rPr>
        <w:t xml:space="preserve">tính chất </w:t>
      </w:r>
      <w:r w:rsidRPr="003A7761">
        <w:rPr>
          <w:rFonts w:ascii="Times New Roman" w:hAnsi="Times New Roman" w:cs="Times New Roman"/>
          <w:bCs/>
          <w:color w:val="auto"/>
          <w:sz w:val="28"/>
          <w:szCs w:val="28"/>
        </w:rPr>
        <w:t xml:space="preserve">phức tạp, nhạy cảm về chính trị, quốc phòng, an ninh, đối ngoại, tài chính, </w:t>
      </w:r>
      <w:r w:rsidR="00BE2C3E" w:rsidRPr="003A7761">
        <w:rPr>
          <w:rFonts w:ascii="Times New Roman" w:hAnsi="Times New Roman" w:cs="Times New Roman"/>
          <w:bCs/>
          <w:color w:val="auto"/>
          <w:sz w:val="28"/>
          <w:szCs w:val="28"/>
        </w:rPr>
        <w:t xml:space="preserve">kinh tế, thương mại, đầu tư </w:t>
      </w:r>
      <w:r w:rsidRPr="003A7761">
        <w:rPr>
          <w:rFonts w:ascii="Times New Roman" w:hAnsi="Times New Roman" w:cs="Times New Roman"/>
          <w:bCs/>
          <w:color w:val="auto"/>
          <w:sz w:val="28"/>
          <w:szCs w:val="28"/>
        </w:rPr>
        <w:t>hoặc liên quan đến lĩnh vực quản lý nhà nước của Bộ, ngành, cơ quan khác, người đứng đầu c</w:t>
      </w:r>
      <w:r w:rsidR="000A2FBE" w:rsidRPr="00B416F5">
        <w:rPr>
          <w:rFonts w:ascii="Times New Roman" w:hAnsi="Times New Roman" w:cs="Times New Roman"/>
          <w:bCs/>
          <w:color w:val="auto"/>
          <w:sz w:val="28"/>
          <w:szCs w:val="28"/>
        </w:rPr>
        <w:t xml:space="preserve">ơ quan đại diện </w:t>
      </w:r>
      <w:r w:rsidR="00CF1965" w:rsidRPr="003A7761">
        <w:rPr>
          <w:rFonts w:ascii="Times New Roman" w:hAnsi="Times New Roman" w:cs="Times New Roman"/>
          <w:bCs/>
          <w:color w:val="auto"/>
          <w:sz w:val="28"/>
          <w:szCs w:val="28"/>
        </w:rPr>
        <w:t>trình Lãnh đạo Bộ xem xét, qu</w:t>
      </w:r>
      <w:r w:rsidR="004C28AD" w:rsidRPr="003A7761">
        <w:rPr>
          <w:rFonts w:ascii="Times New Roman" w:hAnsi="Times New Roman" w:cs="Times New Roman"/>
          <w:bCs/>
          <w:color w:val="auto"/>
          <w:sz w:val="28"/>
          <w:szCs w:val="28"/>
        </w:rPr>
        <w:t>y</w:t>
      </w:r>
      <w:r w:rsidR="00CF1965" w:rsidRPr="003A7761">
        <w:rPr>
          <w:rFonts w:ascii="Times New Roman" w:hAnsi="Times New Roman" w:cs="Times New Roman"/>
          <w:bCs/>
          <w:color w:val="auto"/>
          <w:sz w:val="28"/>
          <w:szCs w:val="28"/>
        </w:rPr>
        <w:t>ết định</w:t>
      </w:r>
      <w:r w:rsidR="00F03C57" w:rsidRPr="003A7761">
        <w:rPr>
          <w:rFonts w:ascii="Times New Roman" w:hAnsi="Times New Roman" w:cs="Times New Roman"/>
          <w:bCs/>
          <w:color w:val="auto"/>
          <w:sz w:val="28"/>
          <w:szCs w:val="28"/>
        </w:rPr>
        <w:t xml:space="preserve"> </w:t>
      </w:r>
      <w:r w:rsidR="00CF1965" w:rsidRPr="003A7761">
        <w:rPr>
          <w:rFonts w:ascii="Times New Roman" w:hAnsi="Times New Roman" w:cs="Times New Roman"/>
          <w:bCs/>
          <w:color w:val="auto"/>
          <w:sz w:val="28"/>
          <w:szCs w:val="28"/>
        </w:rPr>
        <w:t>thông qua</w:t>
      </w:r>
      <w:r w:rsidR="000A2FBE" w:rsidRPr="00B416F5">
        <w:rPr>
          <w:rFonts w:ascii="Times New Roman" w:hAnsi="Times New Roman" w:cs="Times New Roman"/>
          <w:bCs/>
          <w:color w:val="auto"/>
          <w:sz w:val="28"/>
          <w:szCs w:val="28"/>
        </w:rPr>
        <w:t xml:space="preserve"> đơn vị phụ trách khu vực.</w:t>
      </w:r>
      <w:r w:rsidR="000C2FAB">
        <w:rPr>
          <w:rFonts w:ascii="Times New Roman" w:hAnsi="Times New Roman" w:cs="Times New Roman"/>
          <w:bCs/>
          <w:color w:val="auto"/>
          <w:sz w:val="28"/>
          <w:szCs w:val="28"/>
        </w:rPr>
        <w:t xml:space="preserve"> </w:t>
      </w:r>
    </w:p>
    <w:p w14:paraId="64BF33B3" w14:textId="011E9596" w:rsidR="00D41CD2" w:rsidRPr="003A7761" w:rsidRDefault="00BE2C3E" w:rsidP="000C2FAB">
      <w:pPr>
        <w:spacing w:before="120" w:after="120"/>
        <w:ind w:firstLine="567"/>
        <w:jc w:val="both"/>
        <w:rPr>
          <w:rFonts w:ascii="Times New Roman" w:hAnsi="Times New Roman" w:cs="Times New Roman"/>
          <w:bCs/>
          <w:color w:val="auto"/>
          <w:sz w:val="28"/>
          <w:szCs w:val="28"/>
        </w:rPr>
      </w:pPr>
      <w:r w:rsidRPr="001955F5">
        <w:rPr>
          <w:rFonts w:ascii="Times New Roman" w:hAnsi="Times New Roman" w:cs="Times New Roman"/>
          <w:bCs/>
          <w:color w:val="auto"/>
          <w:sz w:val="28"/>
          <w:szCs w:val="28"/>
        </w:rPr>
        <w:t>Trong</w:t>
      </w:r>
      <w:r w:rsidR="00E0537C" w:rsidRPr="001955F5">
        <w:rPr>
          <w:rFonts w:ascii="Times New Roman" w:hAnsi="Times New Roman" w:cs="Times New Roman"/>
          <w:bCs/>
          <w:color w:val="auto"/>
          <w:sz w:val="28"/>
          <w:szCs w:val="28"/>
        </w:rPr>
        <w:t xml:space="preserve"> thời hạn 0</w:t>
      </w:r>
      <w:r w:rsidR="004256F2" w:rsidRPr="001955F5">
        <w:rPr>
          <w:rFonts w:ascii="Times New Roman" w:hAnsi="Times New Roman" w:cs="Times New Roman"/>
          <w:bCs/>
          <w:color w:val="auto"/>
          <w:sz w:val="28"/>
          <w:szCs w:val="28"/>
        </w:rPr>
        <w:t>7</w:t>
      </w:r>
      <w:r w:rsidR="00E0537C" w:rsidRPr="001955F5">
        <w:rPr>
          <w:rFonts w:ascii="Times New Roman" w:hAnsi="Times New Roman" w:cs="Times New Roman"/>
          <w:bCs/>
          <w:color w:val="auto"/>
          <w:sz w:val="28"/>
          <w:szCs w:val="28"/>
        </w:rPr>
        <w:t xml:space="preserve"> ngày làm việc kể từ </w:t>
      </w:r>
      <w:r w:rsidR="005832A5" w:rsidRPr="001955F5">
        <w:rPr>
          <w:rFonts w:ascii="Times New Roman" w:hAnsi="Times New Roman" w:cs="Times New Roman"/>
          <w:bCs/>
          <w:color w:val="auto"/>
          <w:sz w:val="28"/>
          <w:szCs w:val="28"/>
        </w:rPr>
        <w:t>ngày</w:t>
      </w:r>
      <w:r w:rsidR="00E0537C" w:rsidRPr="001955F5">
        <w:rPr>
          <w:rFonts w:ascii="Times New Roman" w:hAnsi="Times New Roman" w:cs="Times New Roman"/>
          <w:bCs/>
          <w:color w:val="auto"/>
          <w:sz w:val="28"/>
          <w:szCs w:val="28"/>
        </w:rPr>
        <w:t xml:space="preserve"> nhận đủ hồ sơ </w:t>
      </w:r>
      <w:r w:rsidR="00A90037" w:rsidRPr="001955F5">
        <w:rPr>
          <w:rFonts w:ascii="Times New Roman" w:hAnsi="Times New Roman" w:cs="Times New Roman"/>
          <w:bCs/>
          <w:color w:val="auto"/>
          <w:sz w:val="28"/>
          <w:szCs w:val="28"/>
        </w:rPr>
        <w:t xml:space="preserve">theo quy định tại Điều </w:t>
      </w:r>
      <w:r w:rsidRPr="001955F5">
        <w:rPr>
          <w:rFonts w:ascii="Times New Roman" w:hAnsi="Times New Roman" w:cs="Times New Roman"/>
          <w:bCs/>
          <w:color w:val="auto"/>
          <w:sz w:val="28"/>
          <w:szCs w:val="28"/>
        </w:rPr>
        <w:t>6</w:t>
      </w:r>
      <w:r w:rsidR="00A90037" w:rsidRPr="001955F5">
        <w:rPr>
          <w:rFonts w:ascii="Times New Roman" w:hAnsi="Times New Roman" w:cs="Times New Roman"/>
          <w:bCs/>
          <w:color w:val="auto"/>
          <w:sz w:val="28"/>
          <w:szCs w:val="28"/>
        </w:rPr>
        <w:t xml:space="preserve"> của Thông tư nà</w:t>
      </w:r>
      <w:r w:rsidRPr="001955F5">
        <w:rPr>
          <w:rFonts w:ascii="Times New Roman" w:hAnsi="Times New Roman" w:cs="Times New Roman"/>
          <w:bCs/>
          <w:color w:val="auto"/>
          <w:sz w:val="28"/>
          <w:szCs w:val="28"/>
        </w:rPr>
        <w:t xml:space="preserve">y, đơn vị phụ trách khu vực </w:t>
      </w:r>
      <w:r w:rsidR="000C2FAB" w:rsidRPr="001955F5">
        <w:rPr>
          <w:rFonts w:ascii="Times New Roman" w:hAnsi="Times New Roman" w:cs="Times New Roman"/>
          <w:bCs/>
          <w:color w:val="auto"/>
          <w:sz w:val="28"/>
          <w:szCs w:val="28"/>
        </w:rPr>
        <w:t>tiến hành</w:t>
      </w:r>
      <w:r w:rsidR="00933B97" w:rsidRPr="001955F5">
        <w:rPr>
          <w:rFonts w:ascii="Times New Roman" w:hAnsi="Times New Roman" w:cs="Times New Roman"/>
          <w:bCs/>
          <w:color w:val="auto"/>
          <w:sz w:val="28"/>
          <w:szCs w:val="28"/>
        </w:rPr>
        <w:t xml:space="preserve"> </w:t>
      </w:r>
      <w:r w:rsidR="000C2FAB" w:rsidRPr="001955F5">
        <w:rPr>
          <w:rFonts w:ascii="Times New Roman" w:hAnsi="Times New Roman" w:cs="Times New Roman"/>
          <w:bCs/>
          <w:color w:val="auto"/>
          <w:sz w:val="28"/>
          <w:szCs w:val="28"/>
        </w:rPr>
        <w:t xml:space="preserve">lấy </w:t>
      </w:r>
      <w:r w:rsidR="00933B97" w:rsidRPr="001955F5">
        <w:rPr>
          <w:rFonts w:ascii="Times New Roman" w:hAnsi="Times New Roman" w:cs="Times New Roman"/>
          <w:bCs/>
          <w:color w:val="auto"/>
          <w:sz w:val="28"/>
          <w:szCs w:val="28"/>
        </w:rPr>
        <w:t>ý</w:t>
      </w:r>
      <w:r w:rsidRPr="001955F5">
        <w:rPr>
          <w:rFonts w:ascii="Times New Roman" w:hAnsi="Times New Roman" w:cs="Times New Roman"/>
          <w:bCs/>
          <w:color w:val="auto"/>
          <w:sz w:val="28"/>
          <w:szCs w:val="28"/>
        </w:rPr>
        <w:t xml:space="preserve"> kiến các cơ quan, tổ chức liên quan</w:t>
      </w:r>
      <w:r w:rsidR="00D41CD2">
        <w:rPr>
          <w:rFonts w:ascii="Times New Roman" w:hAnsi="Times New Roman" w:cs="Times New Roman"/>
          <w:bCs/>
          <w:color w:val="auto"/>
          <w:sz w:val="28"/>
          <w:szCs w:val="28"/>
        </w:rPr>
        <w:t xml:space="preserve"> nếu cần thiết</w:t>
      </w:r>
      <w:r w:rsidRPr="001955F5">
        <w:rPr>
          <w:rFonts w:ascii="Times New Roman" w:hAnsi="Times New Roman" w:cs="Times New Roman"/>
          <w:bCs/>
          <w:color w:val="auto"/>
          <w:sz w:val="28"/>
          <w:szCs w:val="28"/>
        </w:rPr>
        <w:t>.</w:t>
      </w:r>
      <w:r w:rsidR="000C2FAB">
        <w:rPr>
          <w:rFonts w:ascii="Times New Roman" w:hAnsi="Times New Roman" w:cs="Times New Roman"/>
          <w:bCs/>
          <w:color w:val="auto"/>
          <w:sz w:val="28"/>
          <w:szCs w:val="28"/>
        </w:rPr>
        <w:t xml:space="preserve"> </w:t>
      </w:r>
    </w:p>
    <w:p w14:paraId="2C6137C3" w14:textId="60726560" w:rsidR="00D41CD2" w:rsidRDefault="007E121F" w:rsidP="00B37ADF">
      <w:pPr>
        <w:spacing w:before="120" w:after="120"/>
        <w:ind w:firstLine="567"/>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 xml:space="preserve">Đơn vị phụ trách </w:t>
      </w:r>
      <w:r w:rsidR="00860093">
        <w:rPr>
          <w:rFonts w:ascii="Times New Roman" w:hAnsi="Times New Roman" w:cs="Times New Roman"/>
          <w:bCs/>
          <w:color w:val="auto"/>
          <w:sz w:val="28"/>
          <w:szCs w:val="28"/>
        </w:rPr>
        <w:t>khu</w:t>
      </w:r>
      <w:r w:rsidRPr="003A7761">
        <w:rPr>
          <w:rFonts w:ascii="Times New Roman" w:hAnsi="Times New Roman" w:cs="Times New Roman"/>
          <w:bCs/>
          <w:color w:val="auto"/>
          <w:sz w:val="28"/>
          <w:szCs w:val="28"/>
        </w:rPr>
        <w:t xml:space="preserve"> vực phối hợp với c</w:t>
      </w:r>
      <w:r w:rsidR="00225372" w:rsidRPr="003A7761">
        <w:rPr>
          <w:rFonts w:ascii="Times New Roman" w:hAnsi="Times New Roman" w:cs="Times New Roman"/>
          <w:bCs/>
          <w:color w:val="auto"/>
          <w:sz w:val="28"/>
          <w:szCs w:val="28"/>
        </w:rPr>
        <w:t xml:space="preserve">ơ quan đại diện tiếp thu, giải trình ý kiến của </w:t>
      </w:r>
      <w:r w:rsidR="002B68E8" w:rsidRPr="003A7761">
        <w:rPr>
          <w:rFonts w:ascii="Times New Roman" w:hAnsi="Times New Roman" w:cs="Times New Roman"/>
          <w:bCs/>
          <w:color w:val="auto"/>
          <w:sz w:val="28"/>
          <w:szCs w:val="28"/>
        </w:rPr>
        <w:t>các cơ quan, tổ chức</w:t>
      </w:r>
      <w:r w:rsidRPr="003A7761">
        <w:rPr>
          <w:rFonts w:ascii="Times New Roman" w:hAnsi="Times New Roman" w:cs="Times New Roman"/>
          <w:bCs/>
          <w:color w:val="auto"/>
          <w:sz w:val="28"/>
          <w:szCs w:val="28"/>
        </w:rPr>
        <w:t xml:space="preserve"> liên quan và</w:t>
      </w:r>
      <w:r w:rsidR="005250D4" w:rsidRPr="003A7761">
        <w:rPr>
          <w:rFonts w:ascii="Times New Roman" w:hAnsi="Times New Roman" w:cs="Times New Roman"/>
          <w:bCs/>
          <w:color w:val="auto"/>
          <w:sz w:val="28"/>
          <w:szCs w:val="28"/>
        </w:rPr>
        <w:t xml:space="preserve"> hoàn thiện hồ sơ</w:t>
      </w:r>
      <w:r w:rsidRPr="003A7761">
        <w:rPr>
          <w:rFonts w:ascii="Times New Roman" w:hAnsi="Times New Roman" w:cs="Times New Roman"/>
          <w:bCs/>
          <w:color w:val="auto"/>
          <w:sz w:val="28"/>
          <w:szCs w:val="28"/>
        </w:rPr>
        <w:t xml:space="preserve"> trình Lãnh đạo Bộ </w:t>
      </w:r>
      <w:r w:rsidR="005250D4" w:rsidRPr="003A7761">
        <w:rPr>
          <w:rFonts w:ascii="Times New Roman" w:hAnsi="Times New Roman" w:cs="Times New Roman"/>
          <w:bCs/>
          <w:color w:val="auto"/>
          <w:sz w:val="28"/>
          <w:szCs w:val="28"/>
        </w:rPr>
        <w:t xml:space="preserve">theo </w:t>
      </w:r>
      <w:r w:rsidRPr="003A7761">
        <w:rPr>
          <w:rFonts w:ascii="Times New Roman" w:hAnsi="Times New Roman" w:cs="Times New Roman"/>
          <w:bCs/>
          <w:color w:val="auto"/>
          <w:sz w:val="28"/>
          <w:szCs w:val="28"/>
        </w:rPr>
        <w:t>quy định tại Điều 7 của Thông tư này</w:t>
      </w:r>
      <w:r w:rsidR="002B68E8" w:rsidRPr="003A7761">
        <w:rPr>
          <w:rFonts w:ascii="Times New Roman" w:hAnsi="Times New Roman" w:cs="Times New Roman"/>
          <w:bCs/>
          <w:color w:val="auto"/>
          <w:sz w:val="28"/>
          <w:szCs w:val="28"/>
        </w:rPr>
        <w:t>.</w:t>
      </w:r>
      <w:r w:rsidR="00B37ADF">
        <w:rPr>
          <w:rFonts w:ascii="Times New Roman" w:hAnsi="Times New Roman" w:cs="Times New Roman"/>
          <w:bCs/>
          <w:color w:val="auto"/>
          <w:sz w:val="28"/>
          <w:szCs w:val="28"/>
        </w:rPr>
        <w:t xml:space="preserve"> </w:t>
      </w:r>
    </w:p>
    <w:p w14:paraId="0541EB81" w14:textId="162F3717" w:rsidR="00B37ADF" w:rsidRPr="003A7761" w:rsidRDefault="00B37ADF" w:rsidP="00B37ADF">
      <w:pPr>
        <w:spacing w:before="120" w:after="120"/>
        <w:ind w:firstLine="567"/>
        <w:jc w:val="both"/>
        <w:rPr>
          <w:rFonts w:ascii="Times New Roman" w:hAnsi="Times New Roman" w:cs="Times New Roman"/>
          <w:bCs/>
          <w:color w:val="auto"/>
          <w:sz w:val="28"/>
          <w:szCs w:val="28"/>
        </w:rPr>
      </w:pPr>
      <w:r>
        <w:rPr>
          <w:rFonts w:ascii="Times New Roman" w:hAnsi="Times New Roman" w:cs="Times New Roman"/>
          <w:bCs/>
          <w:color w:val="auto"/>
          <w:sz w:val="28"/>
          <w:szCs w:val="28"/>
        </w:rPr>
        <w:t>Người đứng đầu cơ quan đại diện chỉ đạo tổ chức việc ký kết văn bản hợp tác sau khi có văn bản đồng ý của Lãnh đạo Bộ.</w:t>
      </w:r>
    </w:p>
    <w:p w14:paraId="25177BD2" w14:textId="4C830923" w:rsidR="008B4640" w:rsidRPr="00B416F5" w:rsidRDefault="00D41CD2" w:rsidP="00B416F5">
      <w:pPr>
        <w:spacing w:before="120" w:after="120"/>
        <w:ind w:firstLine="567"/>
        <w:jc w:val="both"/>
        <w:rPr>
          <w:rFonts w:ascii="Times New Roman" w:hAnsi="Times New Roman" w:cs="Times New Roman"/>
          <w:bCs/>
          <w:color w:val="auto"/>
          <w:sz w:val="28"/>
          <w:szCs w:val="28"/>
        </w:rPr>
      </w:pPr>
      <w:r>
        <w:rPr>
          <w:rFonts w:ascii="Times New Roman" w:hAnsi="Times New Roman" w:cs="Times New Roman"/>
          <w:bCs/>
          <w:color w:val="auto"/>
          <w:sz w:val="28"/>
          <w:szCs w:val="28"/>
        </w:rPr>
        <w:t>3</w:t>
      </w:r>
      <w:r w:rsidR="008B4640" w:rsidRPr="00B416F5">
        <w:rPr>
          <w:rFonts w:ascii="Times New Roman" w:hAnsi="Times New Roman" w:cs="Times New Roman"/>
          <w:bCs/>
          <w:color w:val="auto"/>
          <w:sz w:val="28"/>
          <w:szCs w:val="28"/>
        </w:rPr>
        <w:t xml:space="preserve">. </w:t>
      </w:r>
      <w:r w:rsidR="00CE5FDB" w:rsidRPr="00B416F5">
        <w:rPr>
          <w:rFonts w:ascii="Times New Roman" w:hAnsi="Times New Roman" w:cs="Times New Roman"/>
          <w:bCs/>
          <w:color w:val="auto"/>
          <w:sz w:val="28"/>
          <w:szCs w:val="28"/>
        </w:rPr>
        <w:t>C</w:t>
      </w:r>
      <w:r w:rsidR="008B4640" w:rsidRPr="00B416F5">
        <w:rPr>
          <w:rFonts w:ascii="Times New Roman" w:hAnsi="Times New Roman" w:cs="Times New Roman"/>
          <w:bCs/>
          <w:color w:val="auto"/>
          <w:sz w:val="28"/>
          <w:szCs w:val="28"/>
        </w:rPr>
        <w:t xml:space="preserve">ơ quan đại diện </w:t>
      </w:r>
      <w:r w:rsidR="00580916" w:rsidRPr="001955F5">
        <w:rPr>
          <w:rFonts w:ascii="Times New Roman" w:hAnsi="Times New Roman" w:cs="Times New Roman"/>
          <w:bCs/>
          <w:color w:val="auto"/>
          <w:sz w:val="28"/>
          <w:szCs w:val="28"/>
        </w:rPr>
        <w:t>báo cáo</w:t>
      </w:r>
      <w:r w:rsidR="00580916" w:rsidRPr="00B416F5">
        <w:rPr>
          <w:rFonts w:ascii="Times New Roman" w:hAnsi="Times New Roman" w:cs="Times New Roman"/>
          <w:bCs/>
          <w:color w:val="auto"/>
          <w:sz w:val="28"/>
          <w:szCs w:val="28"/>
        </w:rPr>
        <w:t xml:space="preserve"> Bộ trưởng bằng văn bản, đồng thời gửi đơn vị phụ trách khu vực</w:t>
      </w:r>
      <w:r w:rsidR="0020584A" w:rsidRPr="00B416F5">
        <w:rPr>
          <w:rFonts w:ascii="Times New Roman" w:hAnsi="Times New Roman" w:cs="Times New Roman"/>
          <w:bCs/>
          <w:color w:val="auto"/>
          <w:sz w:val="28"/>
          <w:szCs w:val="28"/>
        </w:rPr>
        <w:t>,</w:t>
      </w:r>
      <w:r w:rsidR="00722498" w:rsidRPr="00B416F5">
        <w:rPr>
          <w:rFonts w:ascii="Times New Roman" w:hAnsi="Times New Roman" w:cs="Times New Roman"/>
          <w:bCs/>
          <w:color w:val="auto"/>
          <w:sz w:val="28"/>
          <w:szCs w:val="28"/>
        </w:rPr>
        <w:t xml:space="preserve"> </w:t>
      </w:r>
      <w:r w:rsidR="00526EED" w:rsidRPr="00B416F5">
        <w:rPr>
          <w:rFonts w:ascii="Times New Roman" w:hAnsi="Times New Roman" w:cs="Times New Roman"/>
          <w:bCs/>
          <w:color w:val="auto"/>
          <w:sz w:val="28"/>
          <w:szCs w:val="28"/>
        </w:rPr>
        <w:t xml:space="preserve">Vụ Luật pháp và Điều ước quốc tế </w:t>
      </w:r>
      <w:r w:rsidR="0020584A" w:rsidRPr="00B416F5">
        <w:rPr>
          <w:rFonts w:ascii="Times New Roman" w:hAnsi="Times New Roman" w:cs="Times New Roman"/>
          <w:bCs/>
          <w:color w:val="auto"/>
          <w:sz w:val="28"/>
          <w:szCs w:val="28"/>
        </w:rPr>
        <w:t xml:space="preserve">và các </w:t>
      </w:r>
      <w:r w:rsidR="001503E9">
        <w:rPr>
          <w:rFonts w:ascii="Times New Roman" w:hAnsi="Times New Roman" w:cs="Times New Roman"/>
          <w:bCs/>
          <w:color w:val="auto"/>
          <w:sz w:val="28"/>
          <w:szCs w:val="28"/>
        </w:rPr>
        <w:t xml:space="preserve">cơ quan, tổ chức </w:t>
      </w:r>
      <w:r w:rsidR="0020584A" w:rsidRPr="00B416F5">
        <w:rPr>
          <w:rFonts w:ascii="Times New Roman" w:hAnsi="Times New Roman" w:cs="Times New Roman"/>
          <w:bCs/>
          <w:color w:val="auto"/>
          <w:sz w:val="28"/>
          <w:szCs w:val="28"/>
        </w:rPr>
        <w:t xml:space="preserve">khác có liên quan </w:t>
      </w:r>
      <w:r w:rsidR="00580916" w:rsidRPr="00B416F5">
        <w:rPr>
          <w:rFonts w:ascii="Times New Roman" w:hAnsi="Times New Roman" w:cs="Times New Roman"/>
          <w:bCs/>
          <w:color w:val="auto"/>
          <w:sz w:val="28"/>
          <w:szCs w:val="28"/>
        </w:rPr>
        <w:t xml:space="preserve">bản sao văn bản hợp tác trong thời hạn 15 ngày </w:t>
      </w:r>
      <w:r w:rsidR="0032615C" w:rsidRPr="00B416F5">
        <w:rPr>
          <w:rFonts w:ascii="Times New Roman" w:hAnsi="Times New Roman" w:cs="Times New Roman"/>
          <w:bCs/>
          <w:color w:val="auto"/>
          <w:sz w:val="28"/>
          <w:szCs w:val="28"/>
        </w:rPr>
        <w:t xml:space="preserve">làm việc </w:t>
      </w:r>
      <w:r w:rsidR="00580916" w:rsidRPr="00B416F5">
        <w:rPr>
          <w:rFonts w:ascii="Times New Roman" w:hAnsi="Times New Roman" w:cs="Times New Roman"/>
          <w:bCs/>
          <w:color w:val="auto"/>
          <w:sz w:val="28"/>
          <w:szCs w:val="28"/>
        </w:rPr>
        <w:t>kể từ ngày văn bản hợp tác được ký kết.</w:t>
      </w:r>
    </w:p>
    <w:p w14:paraId="7DBA67F1" w14:textId="00B1EE86" w:rsidR="00661E9B" w:rsidRPr="00B416F5" w:rsidRDefault="00661E9B" w:rsidP="003A7761">
      <w:pPr>
        <w:spacing w:before="120" w:after="120"/>
        <w:ind w:firstLine="567"/>
        <w:jc w:val="both"/>
        <w:rPr>
          <w:rFonts w:ascii="Times New Roman" w:hAnsi="Times New Roman" w:cs="Times New Roman"/>
          <w:b/>
          <w:color w:val="auto"/>
          <w:sz w:val="28"/>
          <w:szCs w:val="28"/>
        </w:rPr>
      </w:pPr>
      <w:r w:rsidRPr="00B416F5">
        <w:rPr>
          <w:rFonts w:ascii="Times New Roman" w:hAnsi="Times New Roman" w:cs="Times New Roman"/>
          <w:b/>
          <w:color w:val="auto"/>
          <w:sz w:val="28"/>
          <w:szCs w:val="28"/>
        </w:rPr>
        <w:t xml:space="preserve">Điều </w:t>
      </w:r>
      <w:r w:rsidR="008B4640" w:rsidRPr="00B416F5">
        <w:rPr>
          <w:rFonts w:ascii="Times New Roman" w:hAnsi="Times New Roman" w:cs="Times New Roman"/>
          <w:b/>
          <w:color w:val="auto"/>
          <w:sz w:val="28"/>
          <w:szCs w:val="28"/>
        </w:rPr>
        <w:t>6</w:t>
      </w:r>
      <w:r w:rsidRPr="00B416F5">
        <w:rPr>
          <w:rFonts w:ascii="Times New Roman" w:hAnsi="Times New Roman" w:cs="Times New Roman"/>
          <w:b/>
          <w:color w:val="auto"/>
          <w:sz w:val="28"/>
          <w:szCs w:val="28"/>
        </w:rPr>
        <w:t>. Hồ sơ lấy ý kiến về đề xuất ký kết</w:t>
      </w:r>
      <w:r w:rsidR="008B4640" w:rsidRPr="00B416F5">
        <w:rPr>
          <w:rFonts w:ascii="Times New Roman" w:hAnsi="Times New Roman" w:cs="Times New Roman"/>
          <w:b/>
          <w:color w:val="auto"/>
          <w:sz w:val="28"/>
          <w:szCs w:val="28"/>
        </w:rPr>
        <w:t xml:space="preserve"> văn bản hợp tác</w:t>
      </w:r>
    </w:p>
    <w:p w14:paraId="76C32E44" w14:textId="59373E81" w:rsidR="00661E9B" w:rsidRPr="00B416F5" w:rsidRDefault="00661E9B"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 xml:space="preserve">Hồ sơ lấy ý kiến </w:t>
      </w:r>
      <w:r w:rsidR="006A3FD8" w:rsidRPr="006A3FD8">
        <w:rPr>
          <w:rFonts w:ascii="Times New Roman" w:hAnsi="Times New Roman" w:cs="Times New Roman"/>
          <w:bCs/>
          <w:color w:val="auto"/>
          <w:sz w:val="28"/>
          <w:szCs w:val="28"/>
        </w:rPr>
        <w:t>về đề xuất ký kết văn bản hợp tác</w:t>
      </w:r>
      <w:r w:rsidR="00B37ADF">
        <w:rPr>
          <w:rFonts w:ascii="Times New Roman" w:hAnsi="Times New Roman" w:cs="Times New Roman"/>
          <w:bCs/>
          <w:color w:val="auto"/>
          <w:sz w:val="28"/>
          <w:szCs w:val="28"/>
        </w:rPr>
        <w:t xml:space="preserve"> quy định tại khoản 1 và khoản </w:t>
      </w:r>
      <w:r w:rsidR="00D41CD2">
        <w:rPr>
          <w:rFonts w:ascii="Times New Roman" w:hAnsi="Times New Roman" w:cs="Times New Roman"/>
          <w:bCs/>
          <w:color w:val="auto"/>
          <w:sz w:val="28"/>
          <w:szCs w:val="28"/>
        </w:rPr>
        <w:t>2</w:t>
      </w:r>
      <w:r w:rsidR="00B37ADF">
        <w:rPr>
          <w:rFonts w:ascii="Times New Roman" w:hAnsi="Times New Roman" w:cs="Times New Roman"/>
          <w:bCs/>
          <w:color w:val="auto"/>
          <w:sz w:val="28"/>
          <w:szCs w:val="28"/>
        </w:rPr>
        <w:t xml:space="preserve"> Điều 5 Thông tư này</w:t>
      </w:r>
      <w:r w:rsidR="006A3FD8">
        <w:rPr>
          <w:rFonts w:ascii="Times New Roman" w:hAnsi="Times New Roman" w:cs="Times New Roman"/>
          <w:bCs/>
          <w:color w:val="auto"/>
          <w:sz w:val="28"/>
          <w:szCs w:val="28"/>
        </w:rPr>
        <w:t xml:space="preserve"> </w:t>
      </w:r>
      <w:r w:rsidRPr="00B416F5">
        <w:rPr>
          <w:rFonts w:ascii="Times New Roman" w:hAnsi="Times New Roman" w:cs="Times New Roman"/>
          <w:bCs/>
          <w:color w:val="auto"/>
          <w:sz w:val="28"/>
          <w:szCs w:val="28"/>
        </w:rPr>
        <w:t>bao gồm:</w:t>
      </w:r>
    </w:p>
    <w:p w14:paraId="0C30B835" w14:textId="0362939D" w:rsidR="00661E9B" w:rsidRPr="00B416F5" w:rsidRDefault="00661E9B"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 xml:space="preserve">1. Văn bản đề xuất về việc ký kết </w:t>
      </w:r>
      <w:r w:rsidR="008B4640" w:rsidRPr="00B416F5">
        <w:rPr>
          <w:rFonts w:ascii="Times New Roman" w:hAnsi="Times New Roman" w:cs="Times New Roman"/>
          <w:bCs/>
          <w:color w:val="auto"/>
          <w:sz w:val="28"/>
          <w:szCs w:val="28"/>
        </w:rPr>
        <w:t>văn bản hợp tác</w:t>
      </w:r>
      <w:r w:rsidRPr="00B416F5">
        <w:rPr>
          <w:rFonts w:ascii="Times New Roman" w:hAnsi="Times New Roman" w:cs="Times New Roman"/>
          <w:bCs/>
          <w:color w:val="auto"/>
          <w:sz w:val="28"/>
          <w:szCs w:val="28"/>
        </w:rPr>
        <w:t xml:space="preserve">, trong đó nêu rõ bối cảnh, </w:t>
      </w:r>
      <w:r w:rsidR="008A4335" w:rsidRPr="00B416F5">
        <w:rPr>
          <w:rFonts w:ascii="Times New Roman" w:hAnsi="Times New Roman" w:cs="Times New Roman"/>
          <w:bCs/>
          <w:color w:val="auto"/>
          <w:sz w:val="28"/>
          <w:szCs w:val="28"/>
        </w:rPr>
        <w:t xml:space="preserve">sự cần thiết, </w:t>
      </w:r>
      <w:r w:rsidRPr="00B416F5">
        <w:rPr>
          <w:rFonts w:ascii="Times New Roman" w:hAnsi="Times New Roman" w:cs="Times New Roman"/>
          <w:bCs/>
          <w:color w:val="auto"/>
          <w:sz w:val="28"/>
          <w:szCs w:val="28"/>
        </w:rPr>
        <w:t xml:space="preserve">mục đích của việc ký kết </w:t>
      </w:r>
      <w:r w:rsidR="008B4640" w:rsidRPr="00B416F5">
        <w:rPr>
          <w:rFonts w:ascii="Times New Roman" w:hAnsi="Times New Roman" w:cs="Times New Roman"/>
          <w:bCs/>
          <w:color w:val="auto"/>
          <w:sz w:val="28"/>
          <w:szCs w:val="28"/>
        </w:rPr>
        <w:t>văn bản hợp tác</w:t>
      </w:r>
      <w:r w:rsidRPr="00B416F5">
        <w:rPr>
          <w:rFonts w:ascii="Times New Roman" w:hAnsi="Times New Roman" w:cs="Times New Roman"/>
          <w:bCs/>
          <w:color w:val="auto"/>
          <w:sz w:val="28"/>
          <w:szCs w:val="28"/>
        </w:rPr>
        <w:t xml:space="preserve">; nội dung chính của </w:t>
      </w:r>
      <w:r w:rsidR="008B4640" w:rsidRPr="00B416F5">
        <w:rPr>
          <w:rFonts w:ascii="Times New Roman" w:hAnsi="Times New Roman" w:cs="Times New Roman"/>
          <w:bCs/>
          <w:color w:val="auto"/>
          <w:sz w:val="28"/>
          <w:szCs w:val="28"/>
        </w:rPr>
        <w:t>văn bản hợp tác</w:t>
      </w:r>
      <w:r w:rsidRPr="00B416F5">
        <w:rPr>
          <w:rFonts w:ascii="Times New Roman" w:hAnsi="Times New Roman" w:cs="Times New Roman"/>
          <w:bCs/>
          <w:color w:val="auto"/>
          <w:sz w:val="28"/>
          <w:szCs w:val="28"/>
        </w:rPr>
        <w:t xml:space="preserve">; đánh giá sự phù hợp của </w:t>
      </w:r>
      <w:r w:rsidR="008B4640" w:rsidRPr="00B416F5">
        <w:rPr>
          <w:rFonts w:ascii="Times New Roman" w:hAnsi="Times New Roman" w:cs="Times New Roman"/>
          <w:bCs/>
          <w:color w:val="auto"/>
          <w:sz w:val="28"/>
          <w:szCs w:val="28"/>
        </w:rPr>
        <w:t xml:space="preserve">văn bản hợp tác </w:t>
      </w:r>
      <w:r w:rsidRPr="00B416F5">
        <w:rPr>
          <w:rFonts w:ascii="Times New Roman" w:hAnsi="Times New Roman" w:cs="Times New Roman"/>
          <w:bCs/>
          <w:color w:val="auto"/>
          <w:sz w:val="28"/>
          <w:szCs w:val="28"/>
        </w:rPr>
        <w:t>với quy định của pháp luật Việt Nam</w:t>
      </w:r>
      <w:r w:rsidR="002724A8" w:rsidRPr="00B416F5">
        <w:rPr>
          <w:rFonts w:ascii="Times New Roman" w:hAnsi="Times New Roman" w:cs="Times New Roman"/>
          <w:bCs/>
          <w:color w:val="auto"/>
          <w:sz w:val="28"/>
          <w:szCs w:val="28"/>
        </w:rPr>
        <w:t>, pháp luật của quốc gia, vùng lãnh thổ nơi cơ quan đại diện đặt trụ sở hoặc kiêm nhiệm</w:t>
      </w:r>
      <w:r w:rsidR="002D1C4B" w:rsidRPr="003A7761">
        <w:rPr>
          <w:rFonts w:ascii="Times New Roman" w:hAnsi="Times New Roman" w:cs="Times New Roman"/>
          <w:bCs/>
          <w:color w:val="auto"/>
          <w:sz w:val="28"/>
          <w:szCs w:val="28"/>
        </w:rPr>
        <w:t xml:space="preserve">; </w:t>
      </w:r>
      <w:r w:rsidR="00294F2D" w:rsidRPr="00B416F5">
        <w:rPr>
          <w:rFonts w:ascii="Times New Roman" w:hAnsi="Times New Roman" w:cs="Times New Roman"/>
          <w:bCs/>
          <w:color w:val="auto"/>
          <w:sz w:val="28"/>
          <w:szCs w:val="28"/>
        </w:rPr>
        <w:t>sự tương thích với điều ước quốc tế mà Việt Nam là thành viên</w:t>
      </w:r>
      <w:r w:rsidR="004256F2" w:rsidRPr="00A04A3D">
        <w:rPr>
          <w:rFonts w:ascii="Times New Roman" w:hAnsi="Times New Roman" w:cs="Times New Roman"/>
          <w:bCs/>
          <w:color w:val="auto"/>
          <w:sz w:val="28"/>
          <w:szCs w:val="28"/>
        </w:rPr>
        <w:t xml:space="preserve">; </w:t>
      </w:r>
      <w:r w:rsidRPr="00B416F5">
        <w:rPr>
          <w:rFonts w:ascii="Times New Roman" w:hAnsi="Times New Roman" w:cs="Times New Roman"/>
          <w:bCs/>
          <w:color w:val="auto"/>
          <w:sz w:val="28"/>
          <w:szCs w:val="28"/>
        </w:rPr>
        <w:t>tác động</w:t>
      </w:r>
      <w:r w:rsidR="00D47E94" w:rsidRPr="00B416F5">
        <w:rPr>
          <w:rFonts w:ascii="Times New Roman" w:hAnsi="Times New Roman" w:cs="Times New Roman"/>
          <w:bCs/>
          <w:color w:val="auto"/>
          <w:sz w:val="28"/>
          <w:szCs w:val="28"/>
        </w:rPr>
        <w:t xml:space="preserve"> chính trị, đối ngoại, quốc phòng, </w:t>
      </w:r>
      <w:r w:rsidR="00294F2D" w:rsidRPr="00B416F5">
        <w:rPr>
          <w:rFonts w:ascii="Times New Roman" w:hAnsi="Times New Roman" w:cs="Times New Roman"/>
          <w:bCs/>
          <w:color w:val="auto"/>
          <w:sz w:val="28"/>
          <w:szCs w:val="28"/>
        </w:rPr>
        <w:t xml:space="preserve">an ninh, </w:t>
      </w:r>
      <w:r w:rsidR="00D47E94" w:rsidRPr="00B416F5">
        <w:rPr>
          <w:rFonts w:ascii="Times New Roman" w:hAnsi="Times New Roman" w:cs="Times New Roman"/>
          <w:bCs/>
          <w:color w:val="auto"/>
          <w:sz w:val="28"/>
          <w:szCs w:val="28"/>
        </w:rPr>
        <w:t>kinh tế</w:t>
      </w:r>
      <w:r w:rsidR="00294F2D" w:rsidRPr="00B416F5">
        <w:rPr>
          <w:rFonts w:ascii="Times New Roman" w:hAnsi="Times New Roman" w:cs="Times New Roman"/>
          <w:bCs/>
          <w:color w:val="auto"/>
          <w:sz w:val="28"/>
          <w:szCs w:val="28"/>
        </w:rPr>
        <w:t xml:space="preserve"> - xã hội,</w:t>
      </w:r>
      <w:r w:rsidR="00D47E94" w:rsidRPr="00B416F5">
        <w:rPr>
          <w:rFonts w:ascii="Times New Roman" w:hAnsi="Times New Roman" w:cs="Times New Roman"/>
          <w:bCs/>
          <w:color w:val="auto"/>
          <w:sz w:val="28"/>
          <w:szCs w:val="28"/>
        </w:rPr>
        <w:t xml:space="preserve"> và các tác động khác</w:t>
      </w:r>
      <w:r w:rsidRPr="00B416F5">
        <w:rPr>
          <w:rFonts w:ascii="Times New Roman" w:hAnsi="Times New Roman" w:cs="Times New Roman"/>
          <w:bCs/>
          <w:color w:val="auto"/>
          <w:sz w:val="28"/>
          <w:szCs w:val="28"/>
        </w:rPr>
        <w:t xml:space="preserve"> </w:t>
      </w:r>
      <w:r w:rsidR="008A4335" w:rsidRPr="00B416F5">
        <w:rPr>
          <w:rFonts w:ascii="Times New Roman" w:hAnsi="Times New Roman" w:cs="Times New Roman"/>
          <w:bCs/>
          <w:color w:val="auto"/>
          <w:sz w:val="28"/>
          <w:szCs w:val="28"/>
        </w:rPr>
        <w:t>(nếu có)</w:t>
      </w:r>
      <w:r w:rsidRPr="00B416F5">
        <w:rPr>
          <w:rFonts w:ascii="Times New Roman" w:hAnsi="Times New Roman" w:cs="Times New Roman"/>
          <w:bCs/>
          <w:color w:val="auto"/>
          <w:sz w:val="28"/>
          <w:szCs w:val="28"/>
        </w:rPr>
        <w:t>;</w:t>
      </w:r>
      <w:r w:rsidR="008A4335" w:rsidRPr="00B416F5">
        <w:rPr>
          <w:rFonts w:ascii="Times New Roman" w:hAnsi="Times New Roman" w:cs="Times New Roman"/>
          <w:bCs/>
          <w:color w:val="auto"/>
          <w:sz w:val="28"/>
          <w:szCs w:val="28"/>
        </w:rPr>
        <w:t xml:space="preserve"> </w:t>
      </w:r>
      <w:r w:rsidRPr="00B416F5">
        <w:rPr>
          <w:rFonts w:ascii="Times New Roman" w:hAnsi="Times New Roman" w:cs="Times New Roman"/>
          <w:bCs/>
          <w:color w:val="auto"/>
          <w:sz w:val="28"/>
          <w:szCs w:val="28"/>
        </w:rPr>
        <w:t xml:space="preserve">việc tuân thủ các quy định tại Điều </w:t>
      </w:r>
      <w:r w:rsidR="0083179C" w:rsidRPr="00B416F5">
        <w:rPr>
          <w:rFonts w:ascii="Times New Roman" w:hAnsi="Times New Roman" w:cs="Times New Roman"/>
          <w:bCs/>
          <w:color w:val="auto"/>
          <w:sz w:val="28"/>
          <w:szCs w:val="28"/>
        </w:rPr>
        <w:t>4</w:t>
      </w:r>
      <w:r w:rsidRPr="00B416F5">
        <w:rPr>
          <w:rFonts w:ascii="Times New Roman" w:hAnsi="Times New Roman" w:cs="Times New Roman"/>
          <w:bCs/>
          <w:color w:val="auto"/>
          <w:sz w:val="28"/>
          <w:szCs w:val="28"/>
        </w:rPr>
        <w:t xml:space="preserve"> của </w:t>
      </w:r>
      <w:r w:rsidR="008B4640" w:rsidRPr="00B416F5">
        <w:rPr>
          <w:rFonts w:ascii="Times New Roman" w:hAnsi="Times New Roman" w:cs="Times New Roman"/>
          <w:bCs/>
          <w:color w:val="auto"/>
          <w:sz w:val="28"/>
          <w:szCs w:val="28"/>
        </w:rPr>
        <w:t xml:space="preserve">Thông tư </w:t>
      </w:r>
      <w:r w:rsidRPr="00B416F5">
        <w:rPr>
          <w:rFonts w:ascii="Times New Roman" w:hAnsi="Times New Roman" w:cs="Times New Roman"/>
          <w:bCs/>
          <w:color w:val="auto"/>
          <w:sz w:val="28"/>
          <w:szCs w:val="28"/>
        </w:rPr>
        <w:t xml:space="preserve">này; </w:t>
      </w:r>
      <w:r w:rsidR="002D1C4B" w:rsidRPr="003A7761">
        <w:rPr>
          <w:rFonts w:ascii="Times New Roman" w:hAnsi="Times New Roman" w:cs="Times New Roman"/>
          <w:bCs/>
          <w:color w:val="auto"/>
          <w:sz w:val="28"/>
          <w:szCs w:val="28"/>
        </w:rPr>
        <w:t xml:space="preserve">dự kiến </w:t>
      </w:r>
      <w:r w:rsidRPr="00B416F5">
        <w:rPr>
          <w:rFonts w:ascii="Times New Roman" w:hAnsi="Times New Roman" w:cs="Times New Roman"/>
          <w:bCs/>
          <w:color w:val="auto"/>
          <w:sz w:val="28"/>
          <w:szCs w:val="28"/>
        </w:rPr>
        <w:t xml:space="preserve">người đại diện ký; kiến nghị về việc bảo mật </w:t>
      </w:r>
      <w:r w:rsidR="008B4640" w:rsidRPr="00B416F5">
        <w:rPr>
          <w:rFonts w:ascii="Times New Roman" w:hAnsi="Times New Roman" w:cs="Times New Roman"/>
          <w:bCs/>
          <w:color w:val="auto"/>
          <w:sz w:val="28"/>
          <w:szCs w:val="28"/>
        </w:rPr>
        <w:t>văn bản hợp tác</w:t>
      </w:r>
      <w:r w:rsidRPr="00B416F5">
        <w:rPr>
          <w:rFonts w:ascii="Times New Roman" w:hAnsi="Times New Roman" w:cs="Times New Roman"/>
          <w:bCs/>
          <w:color w:val="auto"/>
          <w:sz w:val="28"/>
          <w:szCs w:val="28"/>
        </w:rPr>
        <w:t>.</w:t>
      </w:r>
    </w:p>
    <w:p w14:paraId="5FA4710E" w14:textId="5A025AA1" w:rsidR="000C2FAB" w:rsidRDefault="00661E9B" w:rsidP="000C2FAB">
      <w:pPr>
        <w:spacing w:before="120" w:after="120"/>
        <w:ind w:firstLine="561"/>
        <w:jc w:val="both"/>
        <w:rPr>
          <w:rFonts w:ascii="Times New Roman" w:hAnsi="Times New Roman" w:cs="Times New Roman"/>
          <w:b/>
          <w:color w:val="auto"/>
          <w:sz w:val="28"/>
          <w:szCs w:val="28"/>
        </w:rPr>
      </w:pPr>
      <w:r w:rsidRPr="00B416F5">
        <w:rPr>
          <w:rFonts w:ascii="Times New Roman" w:hAnsi="Times New Roman" w:cs="Times New Roman"/>
          <w:bCs/>
          <w:color w:val="auto"/>
          <w:sz w:val="28"/>
          <w:szCs w:val="28"/>
        </w:rPr>
        <w:t xml:space="preserve">2. Dự thảo văn bản </w:t>
      </w:r>
      <w:r w:rsidR="008B4640" w:rsidRPr="00B416F5">
        <w:rPr>
          <w:rFonts w:ascii="Times New Roman" w:hAnsi="Times New Roman" w:cs="Times New Roman"/>
          <w:bCs/>
          <w:color w:val="auto"/>
          <w:sz w:val="28"/>
          <w:szCs w:val="28"/>
        </w:rPr>
        <w:t>hợp tác</w:t>
      </w:r>
      <w:r w:rsidRPr="00B416F5">
        <w:rPr>
          <w:rFonts w:ascii="Times New Roman" w:hAnsi="Times New Roman" w:cs="Times New Roman"/>
          <w:bCs/>
          <w:color w:val="auto"/>
          <w:sz w:val="28"/>
          <w:szCs w:val="28"/>
        </w:rPr>
        <w:t xml:space="preserve">. Trường hợp </w:t>
      </w:r>
      <w:r w:rsidR="008B4640" w:rsidRPr="00B416F5">
        <w:rPr>
          <w:rFonts w:ascii="Times New Roman" w:hAnsi="Times New Roman" w:cs="Times New Roman"/>
          <w:bCs/>
          <w:color w:val="auto"/>
          <w:sz w:val="28"/>
          <w:szCs w:val="28"/>
        </w:rPr>
        <w:t xml:space="preserve">văn bản hợp tác </w:t>
      </w:r>
      <w:r w:rsidRPr="00B416F5">
        <w:rPr>
          <w:rFonts w:ascii="Times New Roman" w:hAnsi="Times New Roman" w:cs="Times New Roman"/>
          <w:bCs/>
          <w:color w:val="auto"/>
          <w:sz w:val="28"/>
          <w:szCs w:val="28"/>
        </w:rPr>
        <w:t>chỉ có văn bản bằng tiếng nước ngoài thì phải có bản dịch tiếng Việt kèm theo.</w:t>
      </w:r>
    </w:p>
    <w:p w14:paraId="72E1E9FA" w14:textId="604F5CB5" w:rsidR="0083179C" w:rsidRPr="00B416F5" w:rsidRDefault="0083179C" w:rsidP="00B416F5">
      <w:pPr>
        <w:spacing w:before="120" w:after="120"/>
        <w:ind w:firstLine="561"/>
        <w:jc w:val="both"/>
        <w:rPr>
          <w:rFonts w:ascii="Times New Roman" w:hAnsi="Times New Roman" w:cs="Times New Roman"/>
          <w:b/>
          <w:color w:val="auto"/>
          <w:sz w:val="28"/>
          <w:szCs w:val="28"/>
        </w:rPr>
      </w:pPr>
      <w:r w:rsidRPr="00B416F5">
        <w:rPr>
          <w:rFonts w:ascii="Times New Roman" w:hAnsi="Times New Roman" w:cs="Times New Roman"/>
          <w:b/>
          <w:color w:val="auto"/>
          <w:sz w:val="28"/>
          <w:szCs w:val="28"/>
        </w:rPr>
        <w:lastRenderedPageBreak/>
        <w:t xml:space="preserve">Điều </w:t>
      </w:r>
      <w:r w:rsidR="001377E2" w:rsidRPr="00B416F5">
        <w:rPr>
          <w:rFonts w:ascii="Times New Roman" w:hAnsi="Times New Roman" w:cs="Times New Roman"/>
          <w:b/>
          <w:color w:val="auto"/>
          <w:sz w:val="28"/>
          <w:szCs w:val="28"/>
        </w:rPr>
        <w:t>7</w:t>
      </w:r>
      <w:r w:rsidRPr="00B416F5">
        <w:rPr>
          <w:rFonts w:ascii="Times New Roman" w:hAnsi="Times New Roman" w:cs="Times New Roman"/>
          <w:b/>
          <w:color w:val="auto"/>
          <w:sz w:val="28"/>
          <w:szCs w:val="28"/>
        </w:rPr>
        <w:t>. Hồ sơ trình về việc ký kết văn bản hợp tác</w:t>
      </w:r>
    </w:p>
    <w:p w14:paraId="45414AEF" w14:textId="5572FC4F" w:rsidR="0083179C" w:rsidRPr="00B416F5" w:rsidRDefault="0083179C"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 xml:space="preserve">Hồ sơ trình về việc ký kết văn bản hợp tác </w:t>
      </w:r>
      <w:r w:rsidR="00B37ADF">
        <w:rPr>
          <w:rFonts w:ascii="Times New Roman" w:hAnsi="Times New Roman" w:cs="Times New Roman"/>
          <w:bCs/>
          <w:color w:val="auto"/>
          <w:sz w:val="28"/>
          <w:szCs w:val="28"/>
        </w:rPr>
        <w:t xml:space="preserve">quy định tại khoản </w:t>
      </w:r>
      <w:r w:rsidR="00D41CD2">
        <w:rPr>
          <w:rFonts w:ascii="Times New Roman" w:hAnsi="Times New Roman" w:cs="Times New Roman"/>
          <w:bCs/>
          <w:color w:val="auto"/>
          <w:sz w:val="28"/>
          <w:szCs w:val="28"/>
        </w:rPr>
        <w:t>2</w:t>
      </w:r>
      <w:r w:rsidR="00B37ADF">
        <w:rPr>
          <w:rFonts w:ascii="Times New Roman" w:hAnsi="Times New Roman" w:cs="Times New Roman"/>
          <w:bCs/>
          <w:color w:val="auto"/>
          <w:sz w:val="28"/>
          <w:szCs w:val="28"/>
        </w:rPr>
        <w:t xml:space="preserve"> Điều 5 Thông tư này </w:t>
      </w:r>
      <w:r w:rsidRPr="00B416F5">
        <w:rPr>
          <w:rFonts w:ascii="Times New Roman" w:hAnsi="Times New Roman" w:cs="Times New Roman"/>
          <w:bCs/>
          <w:color w:val="auto"/>
          <w:sz w:val="28"/>
          <w:szCs w:val="28"/>
        </w:rPr>
        <w:t>bao gồm:</w:t>
      </w:r>
    </w:p>
    <w:p w14:paraId="7D431AF4" w14:textId="34B9C777" w:rsidR="0083179C" w:rsidRPr="00B416F5" w:rsidRDefault="0083179C"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 xml:space="preserve">1. Văn bản đề xuất về việc ký kết văn bản hợp tác, trong đó bao gồm các nội dung quy định tại khoản 1 Điều </w:t>
      </w:r>
      <w:r w:rsidR="001377E2" w:rsidRPr="00B416F5">
        <w:rPr>
          <w:rFonts w:ascii="Times New Roman" w:hAnsi="Times New Roman" w:cs="Times New Roman"/>
          <w:bCs/>
          <w:color w:val="auto"/>
          <w:sz w:val="28"/>
          <w:szCs w:val="28"/>
        </w:rPr>
        <w:t>6</w:t>
      </w:r>
      <w:r w:rsidRPr="00B416F5">
        <w:rPr>
          <w:rFonts w:ascii="Times New Roman" w:hAnsi="Times New Roman" w:cs="Times New Roman"/>
          <w:bCs/>
          <w:color w:val="auto"/>
          <w:sz w:val="28"/>
          <w:szCs w:val="28"/>
        </w:rPr>
        <w:t xml:space="preserve"> của Thông tư </w:t>
      </w:r>
      <w:r w:rsidR="00B02F6D" w:rsidRPr="00B416F5">
        <w:rPr>
          <w:rFonts w:ascii="Times New Roman" w:hAnsi="Times New Roman" w:cs="Times New Roman"/>
          <w:bCs/>
          <w:color w:val="auto"/>
          <w:sz w:val="28"/>
          <w:szCs w:val="28"/>
        </w:rPr>
        <w:t xml:space="preserve">này </w:t>
      </w:r>
      <w:r w:rsidRPr="00B416F5">
        <w:rPr>
          <w:rFonts w:ascii="Times New Roman" w:hAnsi="Times New Roman" w:cs="Times New Roman"/>
          <w:bCs/>
          <w:color w:val="auto"/>
          <w:sz w:val="28"/>
          <w:szCs w:val="28"/>
        </w:rPr>
        <w:t xml:space="preserve">và vấn đề có ý kiến khác nhau giữa các </w:t>
      </w:r>
      <w:r w:rsidR="006F5D02" w:rsidRPr="003A7761">
        <w:rPr>
          <w:rFonts w:ascii="Times New Roman" w:hAnsi="Times New Roman" w:cs="Times New Roman"/>
          <w:bCs/>
          <w:color w:val="auto"/>
          <w:sz w:val="28"/>
          <w:szCs w:val="28"/>
        </w:rPr>
        <w:t xml:space="preserve">cơ quan, tổ chức </w:t>
      </w:r>
      <w:r w:rsidRPr="00B416F5">
        <w:rPr>
          <w:rFonts w:ascii="Times New Roman" w:hAnsi="Times New Roman" w:cs="Times New Roman"/>
          <w:bCs/>
          <w:color w:val="auto"/>
          <w:sz w:val="28"/>
          <w:szCs w:val="28"/>
        </w:rPr>
        <w:t>liên quan (nếu có).</w:t>
      </w:r>
    </w:p>
    <w:p w14:paraId="6F0C499B" w14:textId="5FF02C78" w:rsidR="0083179C" w:rsidRPr="00B416F5" w:rsidRDefault="0083179C"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2. Ý kiến bằng văn bản của các</w:t>
      </w:r>
      <w:r w:rsidR="006F5D02" w:rsidRPr="003A7761">
        <w:rPr>
          <w:rFonts w:ascii="Times New Roman" w:hAnsi="Times New Roman" w:cs="Times New Roman"/>
          <w:bCs/>
          <w:color w:val="auto"/>
          <w:sz w:val="28"/>
          <w:szCs w:val="28"/>
        </w:rPr>
        <w:t xml:space="preserve"> cơ quan, tổ chức</w:t>
      </w:r>
      <w:r w:rsidRPr="00B416F5">
        <w:rPr>
          <w:rFonts w:ascii="Times New Roman" w:hAnsi="Times New Roman" w:cs="Times New Roman"/>
          <w:bCs/>
          <w:color w:val="auto"/>
          <w:sz w:val="28"/>
          <w:szCs w:val="28"/>
        </w:rPr>
        <w:t xml:space="preserve"> </w:t>
      </w:r>
      <w:r w:rsidR="006F5D02" w:rsidRPr="003A7761">
        <w:rPr>
          <w:rFonts w:ascii="Times New Roman" w:hAnsi="Times New Roman" w:cs="Times New Roman"/>
          <w:bCs/>
          <w:color w:val="auto"/>
          <w:sz w:val="28"/>
          <w:szCs w:val="28"/>
        </w:rPr>
        <w:t xml:space="preserve">được </w:t>
      </w:r>
      <w:r w:rsidR="00B37ADF">
        <w:rPr>
          <w:rFonts w:ascii="Times New Roman" w:hAnsi="Times New Roman" w:cs="Times New Roman"/>
          <w:bCs/>
          <w:color w:val="auto"/>
          <w:sz w:val="28"/>
          <w:szCs w:val="28"/>
        </w:rPr>
        <w:t>lấy</w:t>
      </w:r>
      <w:r w:rsidR="006F5D02" w:rsidRPr="003A7761">
        <w:rPr>
          <w:rFonts w:ascii="Times New Roman" w:hAnsi="Times New Roman" w:cs="Times New Roman"/>
          <w:bCs/>
          <w:color w:val="auto"/>
          <w:sz w:val="28"/>
          <w:szCs w:val="28"/>
        </w:rPr>
        <w:t xml:space="preserve"> ý kiến</w:t>
      </w:r>
      <w:r w:rsidRPr="00B416F5">
        <w:rPr>
          <w:rFonts w:ascii="Times New Roman" w:hAnsi="Times New Roman" w:cs="Times New Roman"/>
          <w:bCs/>
          <w:color w:val="auto"/>
          <w:sz w:val="28"/>
          <w:szCs w:val="28"/>
        </w:rPr>
        <w:t>.</w:t>
      </w:r>
    </w:p>
    <w:p w14:paraId="2ED5B091" w14:textId="30F94C2E" w:rsidR="00B34EF4" w:rsidRPr="00B416F5" w:rsidRDefault="003D3492"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3</w:t>
      </w:r>
      <w:r w:rsidR="0083179C" w:rsidRPr="00B416F5">
        <w:rPr>
          <w:rFonts w:ascii="Times New Roman" w:hAnsi="Times New Roman" w:cs="Times New Roman"/>
          <w:bCs/>
          <w:color w:val="auto"/>
          <w:sz w:val="28"/>
          <w:szCs w:val="28"/>
        </w:rPr>
        <w:t xml:space="preserve">. Dự thảo văn bản </w:t>
      </w:r>
      <w:r w:rsidR="00B37597" w:rsidRPr="00B416F5">
        <w:rPr>
          <w:rFonts w:ascii="Times New Roman" w:hAnsi="Times New Roman" w:cs="Times New Roman"/>
          <w:bCs/>
          <w:color w:val="auto"/>
          <w:sz w:val="28"/>
          <w:szCs w:val="28"/>
        </w:rPr>
        <w:t>hợp tác</w:t>
      </w:r>
      <w:r w:rsidR="0083179C" w:rsidRPr="00B416F5">
        <w:rPr>
          <w:rFonts w:ascii="Times New Roman" w:hAnsi="Times New Roman" w:cs="Times New Roman"/>
          <w:bCs/>
          <w:color w:val="auto"/>
          <w:sz w:val="28"/>
          <w:szCs w:val="28"/>
        </w:rPr>
        <w:t xml:space="preserve">. Trường hợp </w:t>
      </w:r>
      <w:r w:rsidR="00B37597" w:rsidRPr="00B416F5">
        <w:rPr>
          <w:rFonts w:ascii="Times New Roman" w:hAnsi="Times New Roman" w:cs="Times New Roman"/>
          <w:bCs/>
          <w:color w:val="auto"/>
          <w:sz w:val="28"/>
          <w:szCs w:val="28"/>
        </w:rPr>
        <w:t xml:space="preserve">văn bản hợp tác </w:t>
      </w:r>
      <w:r w:rsidR="0083179C" w:rsidRPr="00B416F5">
        <w:rPr>
          <w:rFonts w:ascii="Times New Roman" w:hAnsi="Times New Roman" w:cs="Times New Roman"/>
          <w:bCs/>
          <w:color w:val="auto"/>
          <w:sz w:val="28"/>
          <w:szCs w:val="28"/>
        </w:rPr>
        <w:t>chỉ có văn bản bằng tiếng nước ngoài thì phải có bản dịch tiếng Việt kèm theo.</w:t>
      </w:r>
    </w:p>
    <w:p w14:paraId="526F939C" w14:textId="1200414C" w:rsidR="00935A08" w:rsidRPr="00B416F5" w:rsidRDefault="00935A08" w:rsidP="00B416F5">
      <w:pPr>
        <w:spacing w:before="120" w:after="120"/>
        <w:ind w:firstLine="561"/>
        <w:jc w:val="both"/>
        <w:rPr>
          <w:rFonts w:ascii="Times New Roman" w:hAnsi="Times New Roman" w:cs="Times New Roman"/>
          <w:b/>
          <w:color w:val="auto"/>
          <w:sz w:val="28"/>
          <w:szCs w:val="28"/>
        </w:rPr>
      </w:pPr>
      <w:r w:rsidRPr="00B416F5">
        <w:rPr>
          <w:rFonts w:ascii="Times New Roman" w:hAnsi="Times New Roman" w:cs="Times New Roman"/>
          <w:b/>
          <w:color w:val="auto"/>
          <w:sz w:val="28"/>
          <w:szCs w:val="28"/>
        </w:rPr>
        <w:t xml:space="preserve">Điều </w:t>
      </w:r>
      <w:r w:rsidR="001377E2" w:rsidRPr="00B416F5">
        <w:rPr>
          <w:rFonts w:ascii="Times New Roman" w:hAnsi="Times New Roman" w:cs="Times New Roman"/>
          <w:b/>
          <w:color w:val="auto"/>
          <w:sz w:val="28"/>
          <w:szCs w:val="28"/>
        </w:rPr>
        <w:t>8</w:t>
      </w:r>
      <w:r w:rsidRPr="00B416F5">
        <w:rPr>
          <w:rFonts w:ascii="Times New Roman" w:hAnsi="Times New Roman" w:cs="Times New Roman"/>
          <w:b/>
          <w:color w:val="auto"/>
          <w:sz w:val="28"/>
          <w:szCs w:val="28"/>
        </w:rPr>
        <w:t xml:space="preserve">. Sửa đổi, bổ sung, gia hạn </w:t>
      </w:r>
      <w:r w:rsidR="008B4640" w:rsidRPr="00B416F5">
        <w:rPr>
          <w:rFonts w:ascii="Times New Roman" w:hAnsi="Times New Roman" w:cs="Times New Roman"/>
          <w:b/>
          <w:color w:val="auto"/>
          <w:sz w:val="28"/>
          <w:szCs w:val="28"/>
        </w:rPr>
        <w:t>văn bản hợp tác</w:t>
      </w:r>
    </w:p>
    <w:p w14:paraId="46E01A26" w14:textId="7BC10D88" w:rsidR="006F5D02" w:rsidRDefault="004A1638" w:rsidP="00B416F5">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1</w:t>
      </w:r>
      <w:r w:rsidR="00935A08" w:rsidRPr="00B416F5">
        <w:rPr>
          <w:rFonts w:ascii="Times New Roman" w:hAnsi="Times New Roman" w:cs="Times New Roman"/>
          <w:bCs/>
          <w:color w:val="auto"/>
          <w:sz w:val="28"/>
          <w:szCs w:val="28"/>
        </w:rPr>
        <w:t xml:space="preserve">. </w:t>
      </w:r>
      <w:r w:rsidR="004256F2" w:rsidRPr="00A04A3D">
        <w:rPr>
          <w:rFonts w:ascii="Times New Roman" w:hAnsi="Times New Roman" w:cs="Times New Roman"/>
          <w:bCs/>
          <w:color w:val="auto"/>
          <w:sz w:val="28"/>
          <w:szCs w:val="28"/>
        </w:rPr>
        <w:t xml:space="preserve">Trừ trường hợp quy định tại khoản </w:t>
      </w:r>
      <w:r w:rsidR="006A3FD8">
        <w:rPr>
          <w:rFonts w:ascii="Times New Roman" w:hAnsi="Times New Roman" w:cs="Times New Roman"/>
          <w:bCs/>
          <w:color w:val="auto"/>
          <w:sz w:val="28"/>
          <w:szCs w:val="28"/>
        </w:rPr>
        <w:t>3</w:t>
      </w:r>
      <w:r w:rsidR="004256F2" w:rsidRPr="00A04A3D">
        <w:rPr>
          <w:rFonts w:ascii="Times New Roman" w:hAnsi="Times New Roman" w:cs="Times New Roman"/>
          <w:bCs/>
          <w:color w:val="auto"/>
          <w:sz w:val="28"/>
          <w:szCs w:val="28"/>
        </w:rPr>
        <w:t xml:space="preserve"> Điều này, n</w:t>
      </w:r>
      <w:r w:rsidR="006F5D02" w:rsidRPr="003A7761">
        <w:rPr>
          <w:rFonts w:ascii="Times New Roman" w:hAnsi="Times New Roman" w:cs="Times New Roman"/>
          <w:bCs/>
          <w:color w:val="auto"/>
          <w:sz w:val="28"/>
          <w:szCs w:val="28"/>
        </w:rPr>
        <w:t>gười đứng đầu c</w:t>
      </w:r>
      <w:r w:rsidR="009B103B" w:rsidRPr="003A7761">
        <w:rPr>
          <w:rFonts w:ascii="Times New Roman" w:hAnsi="Times New Roman" w:cs="Times New Roman"/>
          <w:bCs/>
          <w:color w:val="auto"/>
          <w:sz w:val="28"/>
          <w:szCs w:val="28"/>
        </w:rPr>
        <w:t xml:space="preserve">ơ quan đại diện </w:t>
      </w:r>
      <w:r w:rsidR="004C28AD" w:rsidRPr="003A7761">
        <w:rPr>
          <w:rFonts w:ascii="Times New Roman" w:hAnsi="Times New Roman" w:cs="Times New Roman"/>
          <w:bCs/>
          <w:color w:val="auto"/>
          <w:sz w:val="28"/>
          <w:szCs w:val="28"/>
        </w:rPr>
        <w:t xml:space="preserve">quyết định việc sửa đổi, bổ sung, gia hạn văn bản hợp tác </w:t>
      </w:r>
      <w:r w:rsidR="006F5D02" w:rsidRPr="003A7761">
        <w:rPr>
          <w:rFonts w:ascii="Times New Roman" w:hAnsi="Times New Roman" w:cs="Times New Roman"/>
          <w:bCs/>
          <w:color w:val="auto"/>
          <w:sz w:val="28"/>
          <w:szCs w:val="28"/>
        </w:rPr>
        <w:t xml:space="preserve">sau khi </w:t>
      </w:r>
      <w:r w:rsidR="00644AC9" w:rsidRPr="003A7761">
        <w:rPr>
          <w:rFonts w:ascii="Times New Roman" w:hAnsi="Times New Roman" w:cs="Times New Roman"/>
          <w:bCs/>
          <w:color w:val="auto"/>
          <w:sz w:val="28"/>
          <w:szCs w:val="28"/>
        </w:rPr>
        <w:t xml:space="preserve">tiếp thu ý kiến </w:t>
      </w:r>
      <w:r w:rsidR="006F5D02" w:rsidRPr="003A7761">
        <w:rPr>
          <w:rFonts w:ascii="Times New Roman" w:hAnsi="Times New Roman" w:cs="Times New Roman"/>
          <w:bCs/>
          <w:color w:val="auto"/>
          <w:sz w:val="28"/>
          <w:szCs w:val="28"/>
        </w:rPr>
        <w:t xml:space="preserve">của đơn vị phụ trách khu vực, Vụ Luật pháp và Điều ước quốc tế và các </w:t>
      </w:r>
      <w:r w:rsidR="00584164">
        <w:rPr>
          <w:rFonts w:ascii="Times New Roman" w:hAnsi="Times New Roman" w:cs="Times New Roman"/>
          <w:bCs/>
          <w:color w:val="auto"/>
          <w:sz w:val="28"/>
          <w:szCs w:val="28"/>
        </w:rPr>
        <w:t>cơ quan, tổ chức</w:t>
      </w:r>
      <w:r w:rsidR="006F5D02" w:rsidRPr="003A7761">
        <w:rPr>
          <w:rFonts w:ascii="Times New Roman" w:hAnsi="Times New Roman" w:cs="Times New Roman"/>
          <w:bCs/>
          <w:color w:val="auto"/>
          <w:sz w:val="28"/>
          <w:szCs w:val="28"/>
        </w:rPr>
        <w:t xml:space="preserve"> </w:t>
      </w:r>
      <w:r w:rsidR="0066089B" w:rsidRPr="00A04A3D">
        <w:rPr>
          <w:rFonts w:ascii="Times New Roman" w:hAnsi="Times New Roman" w:cs="Times New Roman"/>
          <w:bCs/>
          <w:color w:val="auto"/>
          <w:sz w:val="28"/>
          <w:szCs w:val="28"/>
        </w:rPr>
        <w:t xml:space="preserve">khác có </w:t>
      </w:r>
      <w:r w:rsidR="006F5D02" w:rsidRPr="003A7761">
        <w:rPr>
          <w:rFonts w:ascii="Times New Roman" w:hAnsi="Times New Roman" w:cs="Times New Roman"/>
          <w:bCs/>
          <w:color w:val="auto"/>
          <w:sz w:val="28"/>
          <w:szCs w:val="28"/>
        </w:rPr>
        <w:t>liên quan</w:t>
      </w:r>
      <w:r w:rsidR="004C28AD" w:rsidRPr="003A7761">
        <w:rPr>
          <w:rFonts w:ascii="Times New Roman" w:hAnsi="Times New Roman" w:cs="Times New Roman"/>
          <w:bCs/>
          <w:color w:val="auto"/>
          <w:sz w:val="28"/>
          <w:szCs w:val="28"/>
        </w:rPr>
        <w:t xml:space="preserve">. </w:t>
      </w:r>
      <w:r w:rsidR="00644AC9" w:rsidRPr="00B416F5">
        <w:rPr>
          <w:rFonts w:ascii="Times New Roman" w:hAnsi="Times New Roman" w:cs="Times New Roman"/>
          <w:bCs/>
          <w:color w:val="auto"/>
          <w:sz w:val="28"/>
          <w:szCs w:val="28"/>
        </w:rPr>
        <w:t xml:space="preserve">Các </w:t>
      </w:r>
      <w:r w:rsidR="00584164">
        <w:rPr>
          <w:rFonts w:ascii="Times New Roman" w:hAnsi="Times New Roman" w:cs="Times New Roman"/>
          <w:bCs/>
          <w:color w:val="auto"/>
          <w:sz w:val="28"/>
          <w:szCs w:val="28"/>
        </w:rPr>
        <w:t>cơ quan, tổ chức</w:t>
      </w:r>
      <w:r w:rsidR="00644AC9" w:rsidRPr="00B416F5">
        <w:rPr>
          <w:rFonts w:ascii="Times New Roman" w:hAnsi="Times New Roman" w:cs="Times New Roman"/>
          <w:bCs/>
          <w:color w:val="auto"/>
          <w:sz w:val="28"/>
          <w:szCs w:val="28"/>
        </w:rPr>
        <w:t xml:space="preserve"> được lấy ý kiến </w:t>
      </w:r>
      <w:r w:rsidR="00644AC9" w:rsidRPr="003A7761">
        <w:rPr>
          <w:rFonts w:ascii="Times New Roman" w:hAnsi="Times New Roman" w:cs="Times New Roman"/>
          <w:bCs/>
          <w:color w:val="auto"/>
          <w:sz w:val="28"/>
          <w:szCs w:val="28"/>
        </w:rPr>
        <w:t xml:space="preserve">có trách nhiệm </w:t>
      </w:r>
      <w:r w:rsidR="00644AC9" w:rsidRPr="00B416F5">
        <w:rPr>
          <w:rFonts w:ascii="Times New Roman" w:hAnsi="Times New Roman" w:cs="Times New Roman"/>
          <w:bCs/>
          <w:color w:val="auto"/>
          <w:sz w:val="28"/>
          <w:szCs w:val="28"/>
        </w:rPr>
        <w:t>trả lời bằng văn bản trong thời hạn 0</w:t>
      </w:r>
      <w:r w:rsidR="004256F2" w:rsidRPr="00A04A3D">
        <w:rPr>
          <w:rFonts w:ascii="Times New Roman" w:hAnsi="Times New Roman" w:cs="Times New Roman"/>
          <w:bCs/>
          <w:color w:val="auto"/>
          <w:sz w:val="28"/>
          <w:szCs w:val="28"/>
        </w:rPr>
        <w:t>7</w:t>
      </w:r>
      <w:r w:rsidR="00644AC9" w:rsidRPr="00B416F5">
        <w:rPr>
          <w:rFonts w:ascii="Times New Roman" w:hAnsi="Times New Roman" w:cs="Times New Roman"/>
          <w:bCs/>
          <w:color w:val="auto"/>
          <w:sz w:val="28"/>
          <w:szCs w:val="28"/>
        </w:rPr>
        <w:t xml:space="preserve"> ngày làm việc kể từ ngày nhận đủ hồ sơ theo quy định tại </w:t>
      </w:r>
      <w:r w:rsidR="00644AC9" w:rsidRPr="003A7761">
        <w:rPr>
          <w:rFonts w:ascii="Times New Roman" w:hAnsi="Times New Roman" w:cs="Times New Roman"/>
          <w:bCs/>
          <w:color w:val="auto"/>
          <w:sz w:val="28"/>
          <w:szCs w:val="28"/>
        </w:rPr>
        <w:t xml:space="preserve">khoản </w:t>
      </w:r>
      <w:r w:rsidR="00F24094" w:rsidRPr="001955F5">
        <w:rPr>
          <w:rFonts w:ascii="Times New Roman" w:hAnsi="Times New Roman" w:cs="Times New Roman"/>
          <w:bCs/>
          <w:color w:val="auto"/>
          <w:sz w:val="28"/>
          <w:szCs w:val="28"/>
        </w:rPr>
        <w:t>2</w:t>
      </w:r>
      <w:r w:rsidR="00644AC9" w:rsidRPr="003A7761">
        <w:rPr>
          <w:rFonts w:ascii="Times New Roman" w:hAnsi="Times New Roman" w:cs="Times New Roman"/>
          <w:bCs/>
          <w:color w:val="auto"/>
          <w:sz w:val="28"/>
          <w:szCs w:val="28"/>
        </w:rPr>
        <w:t xml:space="preserve"> Điều này</w:t>
      </w:r>
      <w:r w:rsidR="00644AC9" w:rsidRPr="00B416F5">
        <w:rPr>
          <w:rFonts w:ascii="Times New Roman" w:hAnsi="Times New Roman" w:cs="Times New Roman"/>
          <w:bCs/>
          <w:color w:val="auto"/>
          <w:sz w:val="28"/>
          <w:szCs w:val="28"/>
        </w:rPr>
        <w:t>.</w:t>
      </w:r>
    </w:p>
    <w:p w14:paraId="55837268" w14:textId="217DA0DF" w:rsidR="00644AC9" w:rsidRDefault="00B37ADF" w:rsidP="00644AC9">
      <w:pPr>
        <w:spacing w:before="120" w:after="120"/>
        <w:ind w:firstLine="567"/>
        <w:jc w:val="both"/>
        <w:rPr>
          <w:rFonts w:ascii="Times New Roman" w:hAnsi="Times New Roman" w:cs="Times New Roman"/>
          <w:bCs/>
          <w:color w:val="auto"/>
          <w:sz w:val="28"/>
          <w:szCs w:val="28"/>
        </w:rPr>
      </w:pPr>
      <w:r>
        <w:rPr>
          <w:rFonts w:ascii="Times New Roman" w:hAnsi="Times New Roman" w:cs="Times New Roman"/>
          <w:bCs/>
          <w:color w:val="auto"/>
          <w:sz w:val="28"/>
          <w:szCs w:val="28"/>
        </w:rPr>
        <w:t>2</w:t>
      </w:r>
      <w:r w:rsidR="006F5D02" w:rsidRPr="003A7761">
        <w:rPr>
          <w:rFonts w:ascii="Times New Roman" w:hAnsi="Times New Roman" w:cs="Times New Roman"/>
          <w:bCs/>
          <w:color w:val="auto"/>
          <w:sz w:val="28"/>
          <w:szCs w:val="28"/>
        </w:rPr>
        <w:t xml:space="preserve">. Trường hợp cơ quan đại diện và các </w:t>
      </w:r>
      <w:r w:rsidR="00584164">
        <w:rPr>
          <w:rFonts w:ascii="Times New Roman" w:hAnsi="Times New Roman" w:cs="Times New Roman"/>
          <w:bCs/>
          <w:color w:val="auto"/>
          <w:sz w:val="28"/>
          <w:szCs w:val="28"/>
        </w:rPr>
        <w:t>cơ quan, tổ chức</w:t>
      </w:r>
      <w:r w:rsidR="006F5D02" w:rsidRPr="003A7761">
        <w:rPr>
          <w:rFonts w:ascii="Times New Roman" w:hAnsi="Times New Roman" w:cs="Times New Roman"/>
          <w:bCs/>
          <w:color w:val="auto"/>
          <w:sz w:val="28"/>
          <w:szCs w:val="28"/>
        </w:rPr>
        <w:t xml:space="preserve"> có ý kiến khác nhau hoặc </w:t>
      </w:r>
      <w:r w:rsidR="005D5F06" w:rsidRPr="003A7761">
        <w:rPr>
          <w:rFonts w:ascii="Times New Roman" w:hAnsi="Times New Roman" w:cs="Times New Roman"/>
          <w:bCs/>
          <w:color w:val="auto"/>
          <w:sz w:val="28"/>
          <w:szCs w:val="28"/>
        </w:rPr>
        <w:t>nội dung sửa đổi, bổ sung</w:t>
      </w:r>
      <w:r w:rsidR="006F5D02" w:rsidRPr="003A7761">
        <w:rPr>
          <w:rFonts w:ascii="Times New Roman" w:hAnsi="Times New Roman" w:cs="Times New Roman"/>
          <w:bCs/>
          <w:color w:val="auto"/>
          <w:sz w:val="28"/>
          <w:szCs w:val="28"/>
        </w:rPr>
        <w:t>, gia hạn có tính chất phức tạp, nhạy cảm về chính trị, quốc phòng, an ninh, đối ngoại, tài chính, kinh tế, thương mại, đầu tư hoặc liên quan đến lĩnh vực quản lý nhà nước của Bộ, ngành, cơ quan khác,</w:t>
      </w:r>
      <w:r w:rsidR="00644AC9" w:rsidRPr="003A7761">
        <w:rPr>
          <w:rFonts w:ascii="Times New Roman" w:hAnsi="Times New Roman" w:cs="Times New Roman"/>
          <w:bCs/>
          <w:color w:val="auto"/>
          <w:sz w:val="28"/>
          <w:szCs w:val="28"/>
        </w:rPr>
        <w:t xml:space="preserve"> người đứng đầu c</w:t>
      </w:r>
      <w:r w:rsidR="00644AC9" w:rsidRPr="00B416F5">
        <w:rPr>
          <w:rFonts w:ascii="Times New Roman" w:hAnsi="Times New Roman" w:cs="Times New Roman"/>
          <w:bCs/>
          <w:color w:val="auto"/>
          <w:sz w:val="28"/>
          <w:szCs w:val="28"/>
        </w:rPr>
        <w:t xml:space="preserve">ơ quan đại diện </w:t>
      </w:r>
      <w:r w:rsidR="00644AC9" w:rsidRPr="003A7761">
        <w:rPr>
          <w:rFonts w:ascii="Times New Roman" w:hAnsi="Times New Roman" w:cs="Times New Roman"/>
          <w:bCs/>
          <w:color w:val="auto"/>
          <w:sz w:val="28"/>
          <w:szCs w:val="28"/>
        </w:rPr>
        <w:t>trình Lãnh đạo Bộ xem xét, quyết định thông qua</w:t>
      </w:r>
      <w:r w:rsidR="00644AC9" w:rsidRPr="00B416F5">
        <w:rPr>
          <w:rFonts w:ascii="Times New Roman" w:hAnsi="Times New Roman" w:cs="Times New Roman"/>
          <w:bCs/>
          <w:color w:val="auto"/>
          <w:sz w:val="28"/>
          <w:szCs w:val="28"/>
        </w:rPr>
        <w:t xml:space="preserve"> đơn vị phụ trách khu vực. </w:t>
      </w:r>
    </w:p>
    <w:p w14:paraId="60C847D7" w14:textId="67A1C757" w:rsidR="00D41CD2" w:rsidRPr="003A7761" w:rsidRDefault="00644AC9" w:rsidP="006A3FD8">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Trong</w:t>
      </w:r>
      <w:r w:rsidRPr="00B416F5">
        <w:rPr>
          <w:rFonts w:ascii="Times New Roman" w:hAnsi="Times New Roman" w:cs="Times New Roman"/>
          <w:bCs/>
          <w:color w:val="auto"/>
          <w:sz w:val="28"/>
          <w:szCs w:val="28"/>
        </w:rPr>
        <w:t xml:space="preserve"> thời hạn 0</w:t>
      </w:r>
      <w:r w:rsidR="004256F2" w:rsidRPr="00A04A3D">
        <w:rPr>
          <w:rFonts w:ascii="Times New Roman" w:hAnsi="Times New Roman" w:cs="Times New Roman"/>
          <w:bCs/>
          <w:color w:val="auto"/>
          <w:sz w:val="28"/>
          <w:szCs w:val="28"/>
        </w:rPr>
        <w:t>7</w:t>
      </w:r>
      <w:r w:rsidRPr="00B416F5">
        <w:rPr>
          <w:rFonts w:ascii="Times New Roman" w:hAnsi="Times New Roman" w:cs="Times New Roman"/>
          <w:bCs/>
          <w:color w:val="auto"/>
          <w:sz w:val="28"/>
          <w:szCs w:val="28"/>
        </w:rPr>
        <w:t xml:space="preserve"> ngày làm việc kể từ </w:t>
      </w:r>
      <w:r w:rsidRPr="003A7761">
        <w:rPr>
          <w:rFonts w:ascii="Times New Roman" w:hAnsi="Times New Roman" w:cs="Times New Roman"/>
          <w:bCs/>
          <w:color w:val="auto"/>
          <w:sz w:val="28"/>
          <w:szCs w:val="28"/>
        </w:rPr>
        <w:t>ngày</w:t>
      </w:r>
      <w:r w:rsidRPr="00B416F5">
        <w:rPr>
          <w:rFonts w:ascii="Times New Roman" w:hAnsi="Times New Roman" w:cs="Times New Roman"/>
          <w:bCs/>
          <w:color w:val="auto"/>
          <w:sz w:val="28"/>
          <w:szCs w:val="28"/>
        </w:rPr>
        <w:t xml:space="preserve"> nhận đủ hồ sơ </w:t>
      </w:r>
      <w:r w:rsidR="00804A59">
        <w:rPr>
          <w:rFonts w:ascii="Times New Roman" w:hAnsi="Times New Roman" w:cs="Times New Roman"/>
          <w:bCs/>
          <w:color w:val="auto"/>
          <w:sz w:val="28"/>
          <w:szCs w:val="28"/>
        </w:rPr>
        <w:t xml:space="preserve">theo quy định tại khoản </w:t>
      </w:r>
      <w:r w:rsidR="00D41CD2">
        <w:rPr>
          <w:rFonts w:ascii="Times New Roman" w:hAnsi="Times New Roman" w:cs="Times New Roman"/>
          <w:bCs/>
          <w:color w:val="auto"/>
          <w:sz w:val="28"/>
          <w:szCs w:val="28"/>
        </w:rPr>
        <w:t>3</w:t>
      </w:r>
      <w:r w:rsidR="00804A59">
        <w:rPr>
          <w:rFonts w:ascii="Times New Roman" w:hAnsi="Times New Roman" w:cs="Times New Roman"/>
          <w:bCs/>
          <w:color w:val="auto"/>
          <w:sz w:val="28"/>
          <w:szCs w:val="28"/>
        </w:rPr>
        <w:t xml:space="preserve"> Điều này</w:t>
      </w:r>
      <w:r w:rsidRPr="003A7761">
        <w:rPr>
          <w:rFonts w:ascii="Times New Roman" w:hAnsi="Times New Roman" w:cs="Times New Roman"/>
          <w:bCs/>
          <w:color w:val="auto"/>
          <w:sz w:val="28"/>
          <w:szCs w:val="28"/>
        </w:rPr>
        <w:t xml:space="preserve">, đơn vị phụ trách khu vực </w:t>
      </w:r>
      <w:r w:rsidR="006B7A89">
        <w:rPr>
          <w:rFonts w:ascii="Times New Roman" w:hAnsi="Times New Roman" w:cs="Times New Roman"/>
          <w:bCs/>
          <w:color w:val="auto"/>
          <w:sz w:val="28"/>
          <w:szCs w:val="28"/>
        </w:rPr>
        <w:t xml:space="preserve">tiến hành </w:t>
      </w:r>
      <w:r w:rsidRPr="003A7761">
        <w:rPr>
          <w:rFonts w:ascii="Times New Roman" w:hAnsi="Times New Roman" w:cs="Times New Roman"/>
          <w:bCs/>
          <w:color w:val="auto"/>
          <w:sz w:val="28"/>
          <w:szCs w:val="28"/>
        </w:rPr>
        <w:t>lấy</w:t>
      </w:r>
      <w:r w:rsidR="0066089B" w:rsidRPr="00A04A3D">
        <w:rPr>
          <w:rFonts w:ascii="Times New Roman" w:hAnsi="Times New Roman" w:cs="Times New Roman"/>
          <w:bCs/>
          <w:color w:val="auto"/>
          <w:sz w:val="28"/>
          <w:szCs w:val="28"/>
        </w:rPr>
        <w:t xml:space="preserve"> ý</w:t>
      </w:r>
      <w:r w:rsidRPr="003A7761">
        <w:rPr>
          <w:rFonts w:ascii="Times New Roman" w:hAnsi="Times New Roman" w:cs="Times New Roman"/>
          <w:bCs/>
          <w:color w:val="auto"/>
          <w:sz w:val="28"/>
          <w:szCs w:val="28"/>
        </w:rPr>
        <w:t xml:space="preserve"> kiến các cơ quan, tổ chức liên quan</w:t>
      </w:r>
      <w:r w:rsidR="006B7A89">
        <w:rPr>
          <w:rFonts w:ascii="Times New Roman" w:hAnsi="Times New Roman" w:cs="Times New Roman"/>
          <w:bCs/>
          <w:color w:val="auto"/>
          <w:sz w:val="28"/>
          <w:szCs w:val="28"/>
        </w:rPr>
        <w:t xml:space="preserve"> </w:t>
      </w:r>
      <w:r w:rsidR="00D41CD2">
        <w:rPr>
          <w:rFonts w:ascii="Times New Roman" w:hAnsi="Times New Roman" w:cs="Times New Roman"/>
          <w:bCs/>
          <w:color w:val="auto"/>
          <w:sz w:val="28"/>
          <w:szCs w:val="28"/>
        </w:rPr>
        <w:t>nếu cần thiết</w:t>
      </w:r>
      <w:r w:rsidRPr="003A7761">
        <w:rPr>
          <w:rFonts w:ascii="Times New Roman" w:hAnsi="Times New Roman" w:cs="Times New Roman"/>
          <w:bCs/>
          <w:color w:val="auto"/>
          <w:sz w:val="28"/>
          <w:szCs w:val="28"/>
        </w:rPr>
        <w:t>.</w:t>
      </w:r>
      <w:r w:rsidR="006B7A89">
        <w:rPr>
          <w:rFonts w:ascii="Times New Roman" w:hAnsi="Times New Roman" w:cs="Times New Roman"/>
          <w:bCs/>
          <w:color w:val="auto"/>
          <w:sz w:val="28"/>
          <w:szCs w:val="28"/>
        </w:rPr>
        <w:t xml:space="preserve"> </w:t>
      </w:r>
    </w:p>
    <w:p w14:paraId="50D71695" w14:textId="46C4F984" w:rsidR="00644AC9" w:rsidRDefault="006A3FD8" w:rsidP="00D41CD2">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 xml:space="preserve">Đơn vị phụ trách </w:t>
      </w:r>
      <w:r>
        <w:rPr>
          <w:rFonts w:ascii="Times New Roman" w:hAnsi="Times New Roman" w:cs="Times New Roman"/>
          <w:bCs/>
          <w:color w:val="auto"/>
          <w:sz w:val="28"/>
          <w:szCs w:val="28"/>
        </w:rPr>
        <w:t>khu</w:t>
      </w:r>
      <w:r w:rsidRPr="003A7761">
        <w:rPr>
          <w:rFonts w:ascii="Times New Roman" w:hAnsi="Times New Roman" w:cs="Times New Roman"/>
          <w:bCs/>
          <w:color w:val="auto"/>
          <w:sz w:val="28"/>
          <w:szCs w:val="28"/>
        </w:rPr>
        <w:t xml:space="preserve"> vực phối hợp với cơ quan đại diện tiếp thu, giải trình ý kiến của các cơ quan, tổ chức</w:t>
      </w:r>
      <w:r w:rsidR="00B37ADF">
        <w:rPr>
          <w:rFonts w:ascii="Times New Roman" w:hAnsi="Times New Roman" w:cs="Times New Roman"/>
          <w:bCs/>
          <w:color w:val="auto"/>
          <w:sz w:val="28"/>
          <w:szCs w:val="28"/>
        </w:rPr>
        <w:t xml:space="preserve"> </w:t>
      </w:r>
      <w:r w:rsidRPr="003A7761">
        <w:rPr>
          <w:rFonts w:ascii="Times New Roman" w:hAnsi="Times New Roman" w:cs="Times New Roman"/>
          <w:bCs/>
          <w:color w:val="auto"/>
          <w:sz w:val="28"/>
          <w:szCs w:val="28"/>
        </w:rPr>
        <w:t>liên quan và hoàn thiện hồ sơ trình Lãnh đạo Bộ.</w:t>
      </w:r>
      <w:r w:rsidR="00D41CD2">
        <w:rPr>
          <w:rFonts w:ascii="Times New Roman" w:hAnsi="Times New Roman" w:cs="Times New Roman"/>
          <w:bCs/>
          <w:color w:val="auto"/>
          <w:sz w:val="28"/>
          <w:szCs w:val="28"/>
        </w:rPr>
        <w:t xml:space="preserve"> </w:t>
      </w:r>
      <w:r w:rsidR="00B37ADF">
        <w:rPr>
          <w:rFonts w:ascii="Times New Roman" w:hAnsi="Times New Roman" w:cs="Times New Roman"/>
          <w:bCs/>
          <w:color w:val="auto"/>
          <w:sz w:val="28"/>
          <w:szCs w:val="28"/>
        </w:rPr>
        <w:t>Người đứng đầu cơ quan đại diện chỉ đạo tổ chức việc sửa đổi, bổ sung, gia hạn văn bản hợp tác sau khi có văn bản đồng ý của Lãnh đạo Bộ.</w:t>
      </w:r>
    </w:p>
    <w:p w14:paraId="79EC7E05" w14:textId="79EFB957" w:rsidR="00D41CD2" w:rsidRDefault="00D41CD2" w:rsidP="00D41CD2">
      <w:pPr>
        <w:spacing w:before="120" w:after="120"/>
        <w:ind w:firstLine="561"/>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3. </w:t>
      </w:r>
      <w:r w:rsidRPr="003A7761">
        <w:rPr>
          <w:rFonts w:ascii="Times New Roman" w:hAnsi="Times New Roman" w:cs="Times New Roman"/>
          <w:bCs/>
          <w:color w:val="auto"/>
          <w:sz w:val="28"/>
          <w:szCs w:val="28"/>
        </w:rPr>
        <w:t>Hồ sơ lấy ý kiến</w:t>
      </w:r>
      <w:r>
        <w:rPr>
          <w:rFonts w:ascii="Times New Roman" w:hAnsi="Times New Roman" w:cs="Times New Roman"/>
          <w:bCs/>
          <w:color w:val="auto"/>
          <w:sz w:val="28"/>
          <w:szCs w:val="28"/>
        </w:rPr>
        <w:t xml:space="preserve"> về việc sửa đổi, bổ sung, gia hạn văn bản hợp tác</w:t>
      </w:r>
      <w:r w:rsidRPr="003A7761">
        <w:rPr>
          <w:rFonts w:ascii="Times New Roman" w:hAnsi="Times New Roman" w:cs="Times New Roman"/>
          <w:bCs/>
          <w:color w:val="auto"/>
          <w:sz w:val="28"/>
          <w:szCs w:val="28"/>
        </w:rPr>
        <w:t xml:space="preserve"> bao gồm</w:t>
      </w:r>
      <w:r>
        <w:rPr>
          <w:rFonts w:ascii="Times New Roman" w:hAnsi="Times New Roman" w:cs="Times New Roman"/>
          <w:bCs/>
          <w:color w:val="auto"/>
          <w:sz w:val="28"/>
          <w:szCs w:val="28"/>
        </w:rPr>
        <w:t>:</w:t>
      </w:r>
      <w:r w:rsidRPr="003A7761">
        <w:rPr>
          <w:rFonts w:ascii="Times New Roman" w:hAnsi="Times New Roman" w:cs="Times New Roman"/>
          <w:bCs/>
          <w:color w:val="auto"/>
          <w:sz w:val="28"/>
          <w:szCs w:val="28"/>
        </w:rPr>
        <w:t xml:space="preserve"> </w:t>
      </w:r>
    </w:p>
    <w:p w14:paraId="00AB7251" w14:textId="77777777" w:rsidR="00D41CD2" w:rsidRDefault="00D41CD2" w:rsidP="00D41CD2">
      <w:pPr>
        <w:spacing w:before="120" w:after="120"/>
        <w:ind w:firstLine="561"/>
        <w:jc w:val="both"/>
        <w:rPr>
          <w:rFonts w:ascii="Times New Roman" w:hAnsi="Times New Roman" w:cs="Times New Roman"/>
          <w:bCs/>
          <w:color w:val="auto"/>
          <w:sz w:val="28"/>
          <w:szCs w:val="28"/>
        </w:rPr>
      </w:pPr>
      <w:r>
        <w:rPr>
          <w:rFonts w:ascii="Times New Roman" w:hAnsi="Times New Roman" w:cs="Times New Roman"/>
          <w:bCs/>
          <w:color w:val="auto"/>
          <w:sz w:val="28"/>
          <w:szCs w:val="28"/>
        </w:rPr>
        <w:t>a) V</w:t>
      </w:r>
      <w:r w:rsidRPr="003A7761">
        <w:rPr>
          <w:rFonts w:ascii="Times New Roman" w:hAnsi="Times New Roman" w:cs="Times New Roman"/>
          <w:bCs/>
          <w:color w:val="auto"/>
          <w:sz w:val="28"/>
          <w:szCs w:val="28"/>
        </w:rPr>
        <w:t>ăn bản đề xuất</w:t>
      </w:r>
      <w:r>
        <w:rPr>
          <w:rFonts w:ascii="Times New Roman" w:hAnsi="Times New Roman" w:cs="Times New Roman"/>
          <w:bCs/>
          <w:color w:val="auto"/>
          <w:sz w:val="28"/>
          <w:szCs w:val="28"/>
        </w:rPr>
        <w:t xml:space="preserve"> về việc sửa đổi, bổ sung, gia hạn văn bản hợp tác</w:t>
      </w:r>
      <w:r w:rsidRPr="003A7761">
        <w:rPr>
          <w:rFonts w:ascii="Times New Roman" w:hAnsi="Times New Roman" w:cs="Times New Roman"/>
          <w:bCs/>
          <w:color w:val="auto"/>
          <w:sz w:val="28"/>
          <w:szCs w:val="28"/>
        </w:rPr>
        <w:t>, trong đó nêu rõ sự cần thiết, mục đích sửa đổi, bổ sung, gia hạn; nội dung sửa đổi, bổ sung hoặc thời gian gia hạn; đánh giá tác động của việc sửa đổi, bổ sung, gia hạn</w:t>
      </w:r>
      <w:r>
        <w:rPr>
          <w:rFonts w:ascii="Times New Roman" w:hAnsi="Times New Roman" w:cs="Times New Roman"/>
          <w:bCs/>
          <w:color w:val="auto"/>
          <w:sz w:val="28"/>
          <w:szCs w:val="28"/>
        </w:rPr>
        <w:t xml:space="preserve">; </w:t>
      </w:r>
    </w:p>
    <w:p w14:paraId="3FD8C438" w14:textId="638096CE" w:rsidR="00D41CD2" w:rsidRDefault="00D41CD2" w:rsidP="00D41CD2">
      <w:pPr>
        <w:spacing w:before="120" w:after="120"/>
        <w:ind w:firstLine="561"/>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b) Dự thảo văn bản sửa đổi, bổ sung, gia hạn văn bản hợp tác. </w:t>
      </w:r>
      <w:r w:rsidRPr="00B416F5">
        <w:rPr>
          <w:rFonts w:ascii="Times New Roman" w:hAnsi="Times New Roman" w:cs="Times New Roman"/>
          <w:bCs/>
          <w:color w:val="auto"/>
          <w:sz w:val="28"/>
          <w:szCs w:val="28"/>
        </w:rPr>
        <w:t xml:space="preserve">Trường hợp văn bản </w:t>
      </w:r>
      <w:r w:rsidRPr="003A7761">
        <w:rPr>
          <w:rFonts w:ascii="Times New Roman" w:hAnsi="Times New Roman" w:cs="Times New Roman"/>
          <w:bCs/>
          <w:color w:val="auto"/>
          <w:sz w:val="28"/>
          <w:szCs w:val="28"/>
        </w:rPr>
        <w:t>sửa đổi, bổ sung, gia hạn</w:t>
      </w:r>
      <w:r w:rsidRPr="00B416F5">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văn bản hợp tác</w:t>
      </w:r>
      <w:r w:rsidRPr="00B416F5">
        <w:rPr>
          <w:rFonts w:ascii="Times New Roman" w:hAnsi="Times New Roman" w:cs="Times New Roman"/>
          <w:bCs/>
          <w:color w:val="auto"/>
          <w:sz w:val="28"/>
          <w:szCs w:val="28"/>
        </w:rPr>
        <w:t xml:space="preserve"> chỉ có văn bản bằng tiếng nước ngoài thì phải có bản dịch tiếng Việt kèm theo.</w:t>
      </w:r>
    </w:p>
    <w:p w14:paraId="57264CED" w14:textId="7A48089F" w:rsidR="00D41CD2" w:rsidRDefault="00D41CD2" w:rsidP="00D41CD2">
      <w:pPr>
        <w:spacing w:before="120" w:after="120"/>
        <w:ind w:firstLine="561"/>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4. </w:t>
      </w:r>
      <w:r w:rsidRPr="003A7761">
        <w:rPr>
          <w:rFonts w:ascii="Times New Roman" w:hAnsi="Times New Roman" w:cs="Times New Roman"/>
          <w:bCs/>
          <w:color w:val="auto"/>
          <w:sz w:val="28"/>
          <w:szCs w:val="28"/>
        </w:rPr>
        <w:t xml:space="preserve">Hồ sơ trình Lãnh đạo Bộ </w:t>
      </w:r>
      <w:r>
        <w:rPr>
          <w:rFonts w:ascii="Times New Roman" w:hAnsi="Times New Roman" w:cs="Times New Roman"/>
          <w:bCs/>
          <w:color w:val="auto"/>
          <w:sz w:val="28"/>
          <w:szCs w:val="28"/>
        </w:rPr>
        <w:t xml:space="preserve">về việc </w:t>
      </w:r>
      <w:r w:rsidRPr="003A7761">
        <w:rPr>
          <w:rFonts w:ascii="Times New Roman" w:hAnsi="Times New Roman" w:cs="Times New Roman"/>
          <w:bCs/>
          <w:color w:val="auto"/>
          <w:sz w:val="28"/>
          <w:szCs w:val="28"/>
        </w:rPr>
        <w:t xml:space="preserve">sửa đổi, bổ sung, gia hạn </w:t>
      </w:r>
      <w:r>
        <w:rPr>
          <w:rFonts w:ascii="Times New Roman" w:hAnsi="Times New Roman" w:cs="Times New Roman"/>
          <w:bCs/>
          <w:color w:val="auto"/>
          <w:sz w:val="28"/>
          <w:szCs w:val="28"/>
        </w:rPr>
        <w:t xml:space="preserve">văn bản hợp tác tại khoản 2 Điều này </w:t>
      </w:r>
      <w:r w:rsidRPr="003A7761">
        <w:rPr>
          <w:rFonts w:ascii="Times New Roman" w:hAnsi="Times New Roman" w:cs="Times New Roman"/>
          <w:bCs/>
          <w:color w:val="auto"/>
          <w:sz w:val="28"/>
          <w:szCs w:val="28"/>
        </w:rPr>
        <w:t xml:space="preserve">bao gồm các tài liệu theo quy định tại khoản </w:t>
      </w:r>
      <w:r>
        <w:rPr>
          <w:rFonts w:ascii="Times New Roman" w:hAnsi="Times New Roman" w:cs="Times New Roman"/>
          <w:bCs/>
          <w:color w:val="auto"/>
          <w:sz w:val="28"/>
          <w:szCs w:val="28"/>
        </w:rPr>
        <w:t>3</w:t>
      </w:r>
      <w:r w:rsidRPr="003A7761">
        <w:rPr>
          <w:rFonts w:ascii="Times New Roman" w:hAnsi="Times New Roman" w:cs="Times New Roman"/>
          <w:bCs/>
          <w:color w:val="auto"/>
          <w:sz w:val="28"/>
          <w:szCs w:val="28"/>
        </w:rPr>
        <w:t xml:space="preserve"> Điều này và bản tiếp thu, giải trình ý kiến của các cơ quan, tổ chức liên quan.</w:t>
      </w:r>
      <w:r>
        <w:rPr>
          <w:rFonts w:ascii="Times New Roman" w:hAnsi="Times New Roman" w:cs="Times New Roman"/>
          <w:bCs/>
          <w:color w:val="auto"/>
          <w:sz w:val="28"/>
          <w:szCs w:val="28"/>
        </w:rPr>
        <w:t xml:space="preserve"> </w:t>
      </w:r>
    </w:p>
    <w:p w14:paraId="3D7CA9E3" w14:textId="5164B38F" w:rsidR="003A7761" w:rsidRPr="00933B97" w:rsidRDefault="00D41CD2" w:rsidP="00933B97">
      <w:pPr>
        <w:spacing w:before="120" w:after="120"/>
        <w:ind w:firstLine="567"/>
        <w:jc w:val="both"/>
        <w:rPr>
          <w:rFonts w:ascii="Times New Roman" w:hAnsi="Times New Roman" w:cs="Times New Roman"/>
          <w:bCs/>
          <w:color w:val="auto"/>
          <w:sz w:val="28"/>
          <w:szCs w:val="28"/>
        </w:rPr>
      </w:pPr>
      <w:r>
        <w:rPr>
          <w:rFonts w:ascii="Times New Roman" w:hAnsi="Times New Roman" w:cs="Times New Roman"/>
          <w:bCs/>
          <w:color w:val="auto"/>
          <w:sz w:val="28"/>
          <w:szCs w:val="28"/>
        </w:rPr>
        <w:lastRenderedPageBreak/>
        <w:t>5</w:t>
      </w:r>
      <w:r w:rsidR="00644AC9" w:rsidRPr="003A7761">
        <w:rPr>
          <w:rFonts w:ascii="Times New Roman" w:hAnsi="Times New Roman" w:cs="Times New Roman"/>
          <w:bCs/>
          <w:color w:val="auto"/>
          <w:sz w:val="28"/>
          <w:szCs w:val="28"/>
        </w:rPr>
        <w:t xml:space="preserve">. </w:t>
      </w:r>
      <w:r w:rsidR="006A3FD8">
        <w:rPr>
          <w:rFonts w:ascii="Times New Roman" w:hAnsi="Times New Roman" w:cs="Times New Roman"/>
          <w:bCs/>
          <w:color w:val="auto"/>
          <w:sz w:val="28"/>
          <w:szCs w:val="28"/>
        </w:rPr>
        <w:t>C</w:t>
      </w:r>
      <w:r w:rsidR="00644AC9" w:rsidRPr="00B416F5">
        <w:rPr>
          <w:rFonts w:ascii="Times New Roman" w:hAnsi="Times New Roman" w:cs="Times New Roman"/>
          <w:bCs/>
          <w:color w:val="auto"/>
          <w:sz w:val="28"/>
          <w:szCs w:val="28"/>
        </w:rPr>
        <w:t xml:space="preserve">ơ quan đại diện </w:t>
      </w:r>
      <w:r w:rsidR="006A3FD8" w:rsidRPr="001955F5">
        <w:rPr>
          <w:rFonts w:ascii="Times New Roman" w:hAnsi="Times New Roman" w:cs="Times New Roman"/>
          <w:bCs/>
          <w:color w:val="auto"/>
          <w:sz w:val="28"/>
          <w:szCs w:val="28"/>
        </w:rPr>
        <w:t>báo cáo</w:t>
      </w:r>
      <w:r w:rsidR="006A3FD8" w:rsidRPr="00B416F5">
        <w:rPr>
          <w:rFonts w:ascii="Times New Roman" w:hAnsi="Times New Roman" w:cs="Times New Roman"/>
          <w:bCs/>
          <w:color w:val="auto"/>
          <w:sz w:val="28"/>
          <w:szCs w:val="28"/>
        </w:rPr>
        <w:t xml:space="preserve"> Bộ trưởng bằng văn bản, đồng thời </w:t>
      </w:r>
      <w:r w:rsidR="006A3FD8">
        <w:rPr>
          <w:rFonts w:ascii="Times New Roman" w:hAnsi="Times New Roman" w:cs="Times New Roman"/>
          <w:bCs/>
          <w:color w:val="auto"/>
          <w:sz w:val="28"/>
          <w:szCs w:val="28"/>
        </w:rPr>
        <w:t xml:space="preserve">gửi </w:t>
      </w:r>
      <w:r w:rsidR="00935A08" w:rsidRPr="00B416F5">
        <w:rPr>
          <w:rFonts w:ascii="Times New Roman" w:hAnsi="Times New Roman" w:cs="Times New Roman"/>
          <w:bCs/>
          <w:color w:val="auto"/>
          <w:sz w:val="28"/>
          <w:szCs w:val="28"/>
        </w:rPr>
        <w:t xml:space="preserve">đơn vị </w:t>
      </w:r>
      <w:r w:rsidR="008B4640" w:rsidRPr="00B416F5">
        <w:rPr>
          <w:rFonts w:ascii="Times New Roman" w:hAnsi="Times New Roman" w:cs="Times New Roman"/>
          <w:bCs/>
          <w:color w:val="auto"/>
          <w:sz w:val="28"/>
          <w:szCs w:val="28"/>
        </w:rPr>
        <w:t>phụ trách khu vực</w:t>
      </w:r>
      <w:r w:rsidR="00722498" w:rsidRPr="00B416F5">
        <w:rPr>
          <w:rFonts w:ascii="Times New Roman" w:hAnsi="Times New Roman" w:cs="Times New Roman"/>
          <w:bCs/>
          <w:color w:val="auto"/>
          <w:sz w:val="28"/>
          <w:szCs w:val="28"/>
        </w:rPr>
        <w:t xml:space="preserve"> và Vụ </w:t>
      </w:r>
      <w:r w:rsidR="008A4335" w:rsidRPr="00B416F5">
        <w:rPr>
          <w:rFonts w:ascii="Times New Roman" w:hAnsi="Times New Roman" w:cs="Times New Roman"/>
          <w:bCs/>
          <w:color w:val="auto"/>
          <w:sz w:val="28"/>
          <w:szCs w:val="28"/>
        </w:rPr>
        <w:t>Luật pháp và Điều ước quốc tế</w:t>
      </w:r>
      <w:r w:rsidR="00584164">
        <w:rPr>
          <w:rFonts w:ascii="Times New Roman" w:hAnsi="Times New Roman" w:cs="Times New Roman"/>
          <w:bCs/>
          <w:color w:val="auto"/>
          <w:sz w:val="28"/>
          <w:szCs w:val="28"/>
        </w:rPr>
        <w:t xml:space="preserve">, </w:t>
      </w:r>
      <w:r w:rsidR="00584164" w:rsidRPr="00B416F5">
        <w:rPr>
          <w:rFonts w:ascii="Times New Roman" w:hAnsi="Times New Roman" w:cs="Times New Roman"/>
          <w:bCs/>
          <w:color w:val="auto"/>
          <w:sz w:val="28"/>
          <w:szCs w:val="28"/>
        </w:rPr>
        <w:t xml:space="preserve">và các </w:t>
      </w:r>
      <w:r w:rsidR="00584164">
        <w:rPr>
          <w:rFonts w:ascii="Times New Roman" w:hAnsi="Times New Roman" w:cs="Times New Roman"/>
          <w:bCs/>
          <w:color w:val="auto"/>
          <w:sz w:val="28"/>
          <w:szCs w:val="28"/>
        </w:rPr>
        <w:t xml:space="preserve">cơ quan, tổ chức </w:t>
      </w:r>
      <w:r w:rsidR="00584164" w:rsidRPr="00B416F5">
        <w:rPr>
          <w:rFonts w:ascii="Times New Roman" w:hAnsi="Times New Roman" w:cs="Times New Roman"/>
          <w:bCs/>
          <w:color w:val="auto"/>
          <w:sz w:val="28"/>
          <w:szCs w:val="28"/>
        </w:rPr>
        <w:t>khác có liên quan</w:t>
      </w:r>
      <w:r w:rsidR="008A4335" w:rsidRPr="00B416F5">
        <w:rPr>
          <w:rFonts w:ascii="Times New Roman" w:hAnsi="Times New Roman" w:cs="Times New Roman"/>
          <w:bCs/>
          <w:color w:val="auto"/>
          <w:sz w:val="28"/>
          <w:szCs w:val="28"/>
        </w:rPr>
        <w:t xml:space="preserve"> </w:t>
      </w:r>
      <w:r w:rsidR="00935A08" w:rsidRPr="00B416F5">
        <w:rPr>
          <w:rFonts w:ascii="Times New Roman" w:hAnsi="Times New Roman" w:cs="Times New Roman"/>
          <w:bCs/>
          <w:color w:val="auto"/>
          <w:sz w:val="28"/>
          <w:szCs w:val="28"/>
        </w:rPr>
        <w:t xml:space="preserve">về việc sửa đổi, bổ sung, gia hạn </w:t>
      </w:r>
      <w:r w:rsidR="008B4640" w:rsidRPr="00B416F5">
        <w:rPr>
          <w:rFonts w:ascii="Times New Roman" w:hAnsi="Times New Roman" w:cs="Times New Roman"/>
          <w:bCs/>
          <w:color w:val="auto"/>
          <w:sz w:val="28"/>
          <w:szCs w:val="28"/>
        </w:rPr>
        <w:t xml:space="preserve">văn bản hợp tác </w:t>
      </w:r>
      <w:r w:rsidR="00935A08" w:rsidRPr="00B416F5">
        <w:rPr>
          <w:rFonts w:ascii="Times New Roman" w:hAnsi="Times New Roman" w:cs="Times New Roman"/>
          <w:bCs/>
          <w:color w:val="auto"/>
          <w:sz w:val="28"/>
          <w:szCs w:val="28"/>
        </w:rPr>
        <w:t xml:space="preserve">trong thời hạn 15 ngày </w:t>
      </w:r>
      <w:r w:rsidR="0032615C" w:rsidRPr="00B416F5">
        <w:rPr>
          <w:rFonts w:ascii="Times New Roman" w:hAnsi="Times New Roman" w:cs="Times New Roman"/>
          <w:bCs/>
          <w:color w:val="auto"/>
          <w:sz w:val="28"/>
          <w:szCs w:val="28"/>
        </w:rPr>
        <w:t xml:space="preserve">làm việc </w:t>
      </w:r>
      <w:r w:rsidR="00935A08" w:rsidRPr="00B416F5">
        <w:rPr>
          <w:rFonts w:ascii="Times New Roman" w:hAnsi="Times New Roman" w:cs="Times New Roman"/>
          <w:bCs/>
          <w:color w:val="auto"/>
          <w:sz w:val="28"/>
          <w:szCs w:val="28"/>
        </w:rPr>
        <w:t>kể từ ngày việc sửa đổi, bổ sung, gia hạn có hiệu lực.</w:t>
      </w:r>
    </w:p>
    <w:p w14:paraId="79B49715" w14:textId="6163673E" w:rsidR="00935A08" w:rsidRPr="00B416F5" w:rsidRDefault="00935A08" w:rsidP="00B416F5">
      <w:pPr>
        <w:spacing w:before="120" w:after="120"/>
        <w:ind w:firstLine="561"/>
        <w:jc w:val="both"/>
        <w:rPr>
          <w:rFonts w:ascii="Times New Roman" w:hAnsi="Times New Roman" w:cs="Times New Roman"/>
          <w:b/>
          <w:color w:val="auto"/>
          <w:sz w:val="28"/>
          <w:szCs w:val="28"/>
        </w:rPr>
      </w:pPr>
      <w:r w:rsidRPr="00B416F5">
        <w:rPr>
          <w:rFonts w:ascii="Times New Roman" w:hAnsi="Times New Roman" w:cs="Times New Roman"/>
          <w:b/>
          <w:color w:val="auto"/>
          <w:sz w:val="28"/>
          <w:szCs w:val="28"/>
        </w:rPr>
        <w:t xml:space="preserve">Điều </w:t>
      </w:r>
      <w:r w:rsidR="001377E2" w:rsidRPr="00B416F5">
        <w:rPr>
          <w:rFonts w:ascii="Times New Roman" w:hAnsi="Times New Roman" w:cs="Times New Roman"/>
          <w:b/>
          <w:color w:val="auto"/>
          <w:sz w:val="28"/>
          <w:szCs w:val="28"/>
        </w:rPr>
        <w:t>9</w:t>
      </w:r>
      <w:r w:rsidRPr="00B416F5">
        <w:rPr>
          <w:rFonts w:ascii="Times New Roman" w:hAnsi="Times New Roman" w:cs="Times New Roman"/>
          <w:b/>
          <w:color w:val="auto"/>
          <w:sz w:val="28"/>
          <w:szCs w:val="28"/>
        </w:rPr>
        <w:t xml:space="preserve">. Chấm dứt hiệu lực, rút khỏi, tạm </w:t>
      </w:r>
      <w:r w:rsidR="009E40F3" w:rsidRPr="00B416F5">
        <w:rPr>
          <w:rFonts w:ascii="Times New Roman" w:hAnsi="Times New Roman" w:cs="Times New Roman"/>
          <w:b/>
          <w:color w:val="auto"/>
          <w:sz w:val="28"/>
          <w:szCs w:val="28"/>
        </w:rPr>
        <w:t>đình chỉ</w:t>
      </w:r>
      <w:r w:rsidR="00B37597" w:rsidRPr="00B416F5">
        <w:rPr>
          <w:rFonts w:ascii="Times New Roman" w:hAnsi="Times New Roman" w:cs="Times New Roman"/>
          <w:b/>
          <w:color w:val="auto"/>
          <w:sz w:val="28"/>
          <w:szCs w:val="28"/>
        </w:rPr>
        <w:t xml:space="preserve"> </w:t>
      </w:r>
      <w:r w:rsidRPr="00B416F5">
        <w:rPr>
          <w:rFonts w:ascii="Times New Roman" w:hAnsi="Times New Roman" w:cs="Times New Roman"/>
          <w:b/>
          <w:color w:val="auto"/>
          <w:sz w:val="28"/>
          <w:szCs w:val="28"/>
        </w:rPr>
        <w:t xml:space="preserve">thực hiện </w:t>
      </w:r>
      <w:r w:rsidR="008B4640" w:rsidRPr="00B416F5">
        <w:rPr>
          <w:rFonts w:ascii="Times New Roman" w:hAnsi="Times New Roman" w:cs="Times New Roman"/>
          <w:b/>
          <w:color w:val="auto"/>
          <w:sz w:val="28"/>
          <w:szCs w:val="28"/>
        </w:rPr>
        <w:t>văn bản hợp tác</w:t>
      </w:r>
    </w:p>
    <w:p w14:paraId="451584B4" w14:textId="6886EFD4" w:rsidR="004A1638" w:rsidRPr="00B416F5" w:rsidRDefault="00935A08" w:rsidP="00120D6D">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 xml:space="preserve">1. </w:t>
      </w:r>
      <w:r w:rsidR="00B06D8B" w:rsidRPr="003A7761">
        <w:rPr>
          <w:rFonts w:ascii="Times New Roman" w:hAnsi="Times New Roman" w:cs="Times New Roman"/>
          <w:bCs/>
          <w:color w:val="auto"/>
          <w:sz w:val="28"/>
          <w:szCs w:val="28"/>
        </w:rPr>
        <w:t xml:space="preserve">Trường hợp </w:t>
      </w:r>
      <w:r w:rsidR="009215A4" w:rsidRPr="003A7761">
        <w:rPr>
          <w:rFonts w:ascii="Times New Roman" w:hAnsi="Times New Roman" w:cs="Times New Roman"/>
          <w:bCs/>
          <w:color w:val="auto"/>
          <w:sz w:val="28"/>
          <w:szCs w:val="28"/>
        </w:rPr>
        <w:t>v</w:t>
      </w:r>
      <w:r w:rsidR="002724A8" w:rsidRPr="00B416F5">
        <w:rPr>
          <w:rFonts w:ascii="Times New Roman" w:hAnsi="Times New Roman" w:cs="Times New Roman"/>
          <w:bCs/>
          <w:color w:val="auto"/>
          <w:sz w:val="28"/>
          <w:szCs w:val="28"/>
        </w:rPr>
        <w:t xml:space="preserve">ăn bản hợp tác có </w:t>
      </w:r>
      <w:r w:rsidR="009215A4" w:rsidRPr="003A7761">
        <w:rPr>
          <w:rFonts w:ascii="Times New Roman" w:hAnsi="Times New Roman" w:cs="Times New Roman"/>
          <w:bCs/>
          <w:color w:val="auto"/>
          <w:sz w:val="28"/>
          <w:szCs w:val="28"/>
        </w:rPr>
        <w:t>quy định về việc</w:t>
      </w:r>
      <w:r w:rsidR="002724A8" w:rsidRPr="00B416F5">
        <w:rPr>
          <w:rFonts w:ascii="Times New Roman" w:hAnsi="Times New Roman" w:cs="Times New Roman"/>
          <w:bCs/>
          <w:color w:val="auto"/>
          <w:sz w:val="28"/>
          <w:szCs w:val="28"/>
        </w:rPr>
        <w:t xml:space="preserve"> chấm dứt hiệu lực, rút khỏi, tạm đình chỉ </w:t>
      </w:r>
      <w:r w:rsidR="009215A4" w:rsidRPr="003A7761">
        <w:rPr>
          <w:rFonts w:ascii="Times New Roman" w:hAnsi="Times New Roman" w:cs="Times New Roman"/>
          <w:bCs/>
          <w:color w:val="auto"/>
          <w:sz w:val="28"/>
          <w:szCs w:val="28"/>
        </w:rPr>
        <w:t>hoặc hai bên ký kết có thỏa thuận bằng văn bản</w:t>
      </w:r>
      <w:r w:rsidR="00E769BF">
        <w:rPr>
          <w:rFonts w:ascii="Times New Roman" w:hAnsi="Times New Roman" w:cs="Times New Roman"/>
          <w:bCs/>
          <w:color w:val="auto"/>
          <w:sz w:val="28"/>
          <w:szCs w:val="28"/>
        </w:rPr>
        <w:t xml:space="preserve"> về việc chấm dứt hiệu lực, rút khỏi, tạm đình chỉ hoặc quá trình</w:t>
      </w:r>
      <w:r w:rsidR="009215A4" w:rsidRPr="003A7761">
        <w:rPr>
          <w:rFonts w:ascii="Times New Roman" w:hAnsi="Times New Roman" w:cs="Times New Roman"/>
          <w:bCs/>
          <w:color w:val="auto"/>
          <w:sz w:val="28"/>
          <w:szCs w:val="28"/>
        </w:rPr>
        <w:t xml:space="preserve"> </w:t>
      </w:r>
      <w:r w:rsidR="002724A8" w:rsidRPr="00B416F5">
        <w:rPr>
          <w:rFonts w:ascii="Times New Roman" w:hAnsi="Times New Roman" w:cs="Times New Roman"/>
          <w:bCs/>
          <w:color w:val="auto"/>
          <w:sz w:val="28"/>
          <w:szCs w:val="28"/>
        </w:rPr>
        <w:t>thực hiện văn bản hợp tác có sự vi phạm một trong các nguyên tắc quy định tại Điều 4 của Thông tư này</w:t>
      </w:r>
      <w:r w:rsidR="009215A4" w:rsidRPr="003A7761">
        <w:rPr>
          <w:rFonts w:ascii="Times New Roman" w:hAnsi="Times New Roman" w:cs="Times New Roman"/>
          <w:bCs/>
          <w:color w:val="auto"/>
          <w:sz w:val="28"/>
          <w:szCs w:val="28"/>
        </w:rPr>
        <w:t xml:space="preserve">, cơ quan đại diện </w:t>
      </w:r>
      <w:r w:rsidR="00644AC9" w:rsidRPr="003A7761">
        <w:rPr>
          <w:rFonts w:ascii="Times New Roman" w:hAnsi="Times New Roman" w:cs="Times New Roman"/>
          <w:bCs/>
          <w:color w:val="auto"/>
          <w:sz w:val="28"/>
          <w:szCs w:val="28"/>
        </w:rPr>
        <w:t>quyết định</w:t>
      </w:r>
      <w:r w:rsidR="009215A4" w:rsidRPr="003A7761">
        <w:rPr>
          <w:rFonts w:ascii="Times New Roman" w:hAnsi="Times New Roman" w:cs="Times New Roman"/>
          <w:bCs/>
          <w:color w:val="auto"/>
          <w:sz w:val="28"/>
          <w:szCs w:val="28"/>
        </w:rPr>
        <w:t xml:space="preserve"> việc chấm dứt hiệu lực, rút khỏi, tạm đình chỉ thực hiện văn bản hợp tác. </w:t>
      </w:r>
    </w:p>
    <w:p w14:paraId="1C2E2BC1" w14:textId="4CB59F3B" w:rsidR="00661E9B" w:rsidRPr="00B416F5" w:rsidRDefault="009215A4">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 xml:space="preserve">2. </w:t>
      </w:r>
      <w:r w:rsidR="008237A3" w:rsidRPr="003A7761">
        <w:rPr>
          <w:rFonts w:ascii="Times New Roman" w:hAnsi="Times New Roman" w:cs="Times New Roman"/>
          <w:bCs/>
          <w:color w:val="auto"/>
          <w:sz w:val="28"/>
          <w:szCs w:val="28"/>
        </w:rPr>
        <w:t>Người đứng đầu c</w:t>
      </w:r>
      <w:r w:rsidR="00935A08" w:rsidRPr="00B416F5">
        <w:rPr>
          <w:rFonts w:ascii="Times New Roman" w:hAnsi="Times New Roman" w:cs="Times New Roman"/>
          <w:bCs/>
          <w:color w:val="auto"/>
          <w:sz w:val="28"/>
          <w:szCs w:val="28"/>
        </w:rPr>
        <w:t xml:space="preserve">ơ quan </w:t>
      </w:r>
      <w:r w:rsidR="008B4640" w:rsidRPr="00B416F5">
        <w:rPr>
          <w:rFonts w:ascii="Times New Roman" w:hAnsi="Times New Roman" w:cs="Times New Roman"/>
          <w:bCs/>
          <w:color w:val="auto"/>
          <w:sz w:val="28"/>
          <w:szCs w:val="28"/>
        </w:rPr>
        <w:t xml:space="preserve">đại diện </w:t>
      </w:r>
      <w:r w:rsidR="00935A08" w:rsidRPr="00FF357F">
        <w:rPr>
          <w:rFonts w:ascii="Times New Roman" w:hAnsi="Times New Roman" w:cs="Times New Roman"/>
          <w:bCs/>
          <w:color w:val="auto"/>
          <w:sz w:val="28"/>
          <w:szCs w:val="28"/>
        </w:rPr>
        <w:t>thông báo b</w:t>
      </w:r>
      <w:r w:rsidR="00935A08" w:rsidRPr="008237A3">
        <w:rPr>
          <w:rFonts w:ascii="Times New Roman" w:hAnsi="Times New Roman" w:cs="Times New Roman"/>
          <w:bCs/>
          <w:color w:val="auto"/>
          <w:sz w:val="28"/>
          <w:szCs w:val="28"/>
        </w:rPr>
        <w:t xml:space="preserve">ằng văn bản cho đơn vị </w:t>
      </w:r>
      <w:r w:rsidR="008B4640" w:rsidRPr="008237A3">
        <w:rPr>
          <w:rFonts w:ascii="Times New Roman" w:hAnsi="Times New Roman" w:cs="Times New Roman"/>
          <w:bCs/>
          <w:color w:val="auto"/>
          <w:sz w:val="28"/>
          <w:szCs w:val="28"/>
        </w:rPr>
        <w:t>ph</w:t>
      </w:r>
      <w:r w:rsidR="008B4640" w:rsidRPr="00B416F5">
        <w:rPr>
          <w:rFonts w:ascii="Times New Roman" w:hAnsi="Times New Roman" w:cs="Times New Roman"/>
          <w:bCs/>
          <w:color w:val="auto"/>
          <w:sz w:val="28"/>
          <w:szCs w:val="28"/>
        </w:rPr>
        <w:t>ụ trách khu vực</w:t>
      </w:r>
      <w:r w:rsidR="00722498" w:rsidRPr="00B416F5">
        <w:rPr>
          <w:rFonts w:ascii="Times New Roman" w:hAnsi="Times New Roman" w:cs="Times New Roman"/>
          <w:bCs/>
          <w:color w:val="auto"/>
          <w:sz w:val="28"/>
          <w:szCs w:val="28"/>
        </w:rPr>
        <w:t xml:space="preserve"> và </w:t>
      </w:r>
      <w:r w:rsidR="008A4335" w:rsidRPr="00B416F5">
        <w:rPr>
          <w:rFonts w:ascii="Times New Roman" w:hAnsi="Times New Roman" w:cs="Times New Roman"/>
          <w:bCs/>
          <w:color w:val="auto"/>
          <w:sz w:val="28"/>
          <w:szCs w:val="28"/>
        </w:rPr>
        <w:t xml:space="preserve">Vụ Luật pháp và Điều ước quốc tế </w:t>
      </w:r>
      <w:r w:rsidR="00935A08" w:rsidRPr="00B416F5">
        <w:rPr>
          <w:rFonts w:ascii="Times New Roman" w:hAnsi="Times New Roman" w:cs="Times New Roman"/>
          <w:bCs/>
          <w:color w:val="auto"/>
          <w:sz w:val="28"/>
          <w:szCs w:val="28"/>
        </w:rPr>
        <w:t xml:space="preserve">về việc chấm dứt hiệu lực, rút khỏi, tạm </w:t>
      </w:r>
      <w:r w:rsidR="009E40F3" w:rsidRPr="00B416F5">
        <w:rPr>
          <w:rFonts w:ascii="Times New Roman" w:hAnsi="Times New Roman" w:cs="Times New Roman"/>
          <w:bCs/>
          <w:color w:val="auto"/>
          <w:sz w:val="28"/>
          <w:szCs w:val="28"/>
        </w:rPr>
        <w:t xml:space="preserve">đình chỉ </w:t>
      </w:r>
      <w:r w:rsidR="00935A08" w:rsidRPr="00B416F5">
        <w:rPr>
          <w:rFonts w:ascii="Times New Roman" w:hAnsi="Times New Roman" w:cs="Times New Roman"/>
          <w:bCs/>
          <w:color w:val="auto"/>
          <w:sz w:val="28"/>
          <w:szCs w:val="28"/>
        </w:rPr>
        <w:t xml:space="preserve">thực hiện </w:t>
      </w:r>
      <w:r w:rsidR="008B4640" w:rsidRPr="00B416F5">
        <w:rPr>
          <w:rFonts w:ascii="Times New Roman" w:hAnsi="Times New Roman" w:cs="Times New Roman"/>
          <w:bCs/>
          <w:color w:val="auto"/>
          <w:sz w:val="28"/>
          <w:szCs w:val="28"/>
        </w:rPr>
        <w:t xml:space="preserve">văn bản hợp tác </w:t>
      </w:r>
      <w:r w:rsidR="00935A08" w:rsidRPr="00B416F5">
        <w:rPr>
          <w:rFonts w:ascii="Times New Roman" w:hAnsi="Times New Roman" w:cs="Times New Roman"/>
          <w:bCs/>
          <w:color w:val="auto"/>
          <w:sz w:val="28"/>
          <w:szCs w:val="28"/>
        </w:rPr>
        <w:t xml:space="preserve">trong thời hạn 15 ngày </w:t>
      </w:r>
      <w:r w:rsidR="0032615C" w:rsidRPr="00B416F5">
        <w:rPr>
          <w:rFonts w:ascii="Times New Roman" w:hAnsi="Times New Roman" w:cs="Times New Roman"/>
          <w:bCs/>
          <w:color w:val="auto"/>
          <w:sz w:val="28"/>
          <w:szCs w:val="28"/>
        </w:rPr>
        <w:t xml:space="preserve">làm việc </w:t>
      </w:r>
      <w:r w:rsidR="00935A08" w:rsidRPr="00B416F5">
        <w:rPr>
          <w:rFonts w:ascii="Times New Roman" w:hAnsi="Times New Roman" w:cs="Times New Roman"/>
          <w:bCs/>
          <w:color w:val="auto"/>
          <w:sz w:val="28"/>
          <w:szCs w:val="28"/>
        </w:rPr>
        <w:t xml:space="preserve">kể từ ngày việc chấm dứt hiệu lực, rút khỏi, tạm </w:t>
      </w:r>
      <w:r w:rsidR="009E40F3" w:rsidRPr="00B416F5">
        <w:rPr>
          <w:rFonts w:ascii="Times New Roman" w:hAnsi="Times New Roman" w:cs="Times New Roman"/>
          <w:bCs/>
          <w:color w:val="auto"/>
          <w:sz w:val="28"/>
          <w:szCs w:val="28"/>
        </w:rPr>
        <w:t>đình chỉ</w:t>
      </w:r>
      <w:r w:rsidR="009767E0" w:rsidRPr="00B416F5">
        <w:rPr>
          <w:rFonts w:ascii="Times New Roman" w:hAnsi="Times New Roman" w:cs="Times New Roman"/>
          <w:bCs/>
          <w:color w:val="auto"/>
          <w:sz w:val="28"/>
          <w:szCs w:val="28"/>
        </w:rPr>
        <w:t xml:space="preserve"> </w:t>
      </w:r>
      <w:r w:rsidR="00935A08" w:rsidRPr="00B416F5">
        <w:rPr>
          <w:rFonts w:ascii="Times New Roman" w:hAnsi="Times New Roman" w:cs="Times New Roman"/>
          <w:bCs/>
          <w:color w:val="auto"/>
          <w:sz w:val="28"/>
          <w:szCs w:val="28"/>
        </w:rPr>
        <w:t>thực hiện có hiệu lực.</w:t>
      </w:r>
    </w:p>
    <w:p w14:paraId="78B5BDFB" w14:textId="6F99D90A" w:rsidR="00F90BF0" w:rsidRPr="00B416F5" w:rsidRDefault="00F90BF0" w:rsidP="008E497D">
      <w:pPr>
        <w:spacing w:before="120" w:after="120"/>
        <w:ind w:firstLine="561"/>
        <w:jc w:val="both"/>
        <w:rPr>
          <w:rFonts w:ascii="Times New Roman" w:hAnsi="Times New Roman" w:cs="Times New Roman"/>
          <w:b/>
          <w:color w:val="auto"/>
          <w:sz w:val="28"/>
          <w:szCs w:val="28"/>
        </w:rPr>
      </w:pPr>
      <w:r w:rsidRPr="00B416F5">
        <w:rPr>
          <w:rFonts w:ascii="Times New Roman" w:hAnsi="Times New Roman" w:cs="Times New Roman"/>
          <w:b/>
          <w:color w:val="auto"/>
          <w:sz w:val="28"/>
          <w:szCs w:val="28"/>
        </w:rPr>
        <w:t>Điề</w:t>
      </w:r>
      <w:r w:rsidR="00FB20CB" w:rsidRPr="00B416F5">
        <w:rPr>
          <w:rFonts w:ascii="Times New Roman" w:hAnsi="Times New Roman" w:cs="Times New Roman"/>
          <w:b/>
          <w:color w:val="auto"/>
          <w:sz w:val="28"/>
          <w:szCs w:val="28"/>
        </w:rPr>
        <w:t xml:space="preserve">u </w:t>
      </w:r>
      <w:r w:rsidR="001377E2" w:rsidRPr="00B416F5">
        <w:rPr>
          <w:rFonts w:ascii="Times New Roman" w:hAnsi="Times New Roman" w:cs="Times New Roman"/>
          <w:b/>
          <w:color w:val="auto"/>
          <w:sz w:val="28"/>
          <w:szCs w:val="28"/>
        </w:rPr>
        <w:t>10</w:t>
      </w:r>
      <w:r w:rsidR="00FB20CB" w:rsidRPr="00B416F5">
        <w:rPr>
          <w:rFonts w:ascii="Times New Roman" w:hAnsi="Times New Roman" w:cs="Times New Roman"/>
          <w:b/>
          <w:color w:val="auto"/>
          <w:sz w:val="28"/>
          <w:szCs w:val="28"/>
        </w:rPr>
        <w:t>.</w:t>
      </w:r>
      <w:r w:rsidRPr="00B416F5">
        <w:rPr>
          <w:rFonts w:ascii="Times New Roman" w:hAnsi="Times New Roman" w:cs="Times New Roman"/>
          <w:b/>
          <w:color w:val="auto"/>
          <w:sz w:val="28"/>
          <w:szCs w:val="28"/>
        </w:rPr>
        <w:t xml:space="preserve"> Trách nhiệm </w:t>
      </w:r>
      <w:r w:rsidR="008F70C3" w:rsidRPr="003A7761">
        <w:rPr>
          <w:rFonts w:ascii="Times New Roman" w:hAnsi="Times New Roman" w:cs="Times New Roman"/>
          <w:b/>
          <w:color w:val="auto"/>
          <w:sz w:val="28"/>
          <w:szCs w:val="28"/>
        </w:rPr>
        <w:t xml:space="preserve">tổ chức </w:t>
      </w:r>
      <w:r w:rsidRPr="00B416F5">
        <w:rPr>
          <w:rFonts w:ascii="Times New Roman" w:hAnsi="Times New Roman" w:cs="Times New Roman"/>
          <w:b/>
          <w:color w:val="auto"/>
          <w:sz w:val="28"/>
          <w:szCs w:val="28"/>
        </w:rPr>
        <w:t>thực hiện</w:t>
      </w:r>
      <w:r w:rsidR="009215A4" w:rsidRPr="003A7761">
        <w:rPr>
          <w:rFonts w:ascii="Times New Roman" w:hAnsi="Times New Roman" w:cs="Times New Roman"/>
          <w:b/>
          <w:color w:val="auto"/>
          <w:sz w:val="28"/>
          <w:szCs w:val="28"/>
        </w:rPr>
        <w:t>, lưu trữ</w:t>
      </w:r>
      <w:r w:rsidRPr="00B416F5">
        <w:rPr>
          <w:rFonts w:ascii="Times New Roman" w:hAnsi="Times New Roman" w:cs="Times New Roman"/>
          <w:b/>
          <w:color w:val="auto"/>
          <w:sz w:val="28"/>
          <w:szCs w:val="28"/>
        </w:rPr>
        <w:t xml:space="preserve"> văn bản hợp tác</w:t>
      </w:r>
    </w:p>
    <w:p w14:paraId="50CBDA84" w14:textId="278C2E06" w:rsidR="00441E09" w:rsidRPr="003A7761" w:rsidRDefault="00F90BF0" w:rsidP="008E497D">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1. Cơ quan đại diện có trách nhiệm xây dựng kế hoạch thực hiện</w:t>
      </w:r>
      <w:r w:rsidR="00FB20CB" w:rsidRPr="00B416F5">
        <w:rPr>
          <w:rFonts w:ascii="Times New Roman" w:hAnsi="Times New Roman" w:cs="Times New Roman"/>
          <w:bCs/>
          <w:color w:val="auto"/>
          <w:sz w:val="28"/>
          <w:szCs w:val="28"/>
        </w:rPr>
        <w:t xml:space="preserve"> văn bản hợp tác</w:t>
      </w:r>
      <w:r w:rsidR="004718E3" w:rsidRPr="00B416F5">
        <w:rPr>
          <w:rFonts w:ascii="Times New Roman" w:hAnsi="Times New Roman" w:cs="Times New Roman"/>
          <w:bCs/>
          <w:color w:val="auto"/>
          <w:sz w:val="28"/>
          <w:szCs w:val="28"/>
        </w:rPr>
        <w:t xml:space="preserve"> </w:t>
      </w:r>
      <w:r w:rsidR="00644AC9" w:rsidRPr="003A7761">
        <w:rPr>
          <w:rFonts w:ascii="Times New Roman" w:hAnsi="Times New Roman" w:cs="Times New Roman"/>
          <w:bCs/>
          <w:color w:val="auto"/>
          <w:sz w:val="28"/>
          <w:szCs w:val="28"/>
        </w:rPr>
        <w:t>sau khi</w:t>
      </w:r>
      <w:r w:rsidR="00644AC9" w:rsidRPr="00B416F5">
        <w:rPr>
          <w:rFonts w:ascii="Times New Roman" w:hAnsi="Times New Roman" w:cs="Times New Roman"/>
          <w:bCs/>
          <w:color w:val="auto"/>
          <w:sz w:val="28"/>
          <w:szCs w:val="28"/>
        </w:rPr>
        <w:t xml:space="preserve"> </w:t>
      </w:r>
      <w:r w:rsidR="004E430F" w:rsidRPr="00B416F5">
        <w:rPr>
          <w:rFonts w:ascii="Times New Roman" w:hAnsi="Times New Roman" w:cs="Times New Roman"/>
          <w:bCs/>
          <w:color w:val="auto"/>
          <w:sz w:val="28"/>
          <w:szCs w:val="28"/>
        </w:rPr>
        <w:t xml:space="preserve">ký kết </w:t>
      </w:r>
      <w:r w:rsidR="004718E3" w:rsidRPr="00B416F5">
        <w:rPr>
          <w:rFonts w:ascii="Times New Roman" w:hAnsi="Times New Roman" w:cs="Times New Roman"/>
          <w:bCs/>
          <w:color w:val="auto"/>
          <w:sz w:val="28"/>
          <w:szCs w:val="28"/>
        </w:rPr>
        <w:t xml:space="preserve">và </w:t>
      </w:r>
      <w:r w:rsidR="00E769BF">
        <w:rPr>
          <w:rFonts w:ascii="Times New Roman" w:hAnsi="Times New Roman" w:cs="Times New Roman"/>
          <w:bCs/>
          <w:color w:val="auto"/>
          <w:sz w:val="28"/>
          <w:szCs w:val="28"/>
        </w:rPr>
        <w:t>gửi Vụ Luật pháp và Điều ước quốc tế, đơn vị phụ trách khu vực để theo dõi, tổng hợp</w:t>
      </w:r>
      <w:r w:rsidR="00441E09" w:rsidRPr="003A7761">
        <w:rPr>
          <w:rFonts w:ascii="Times New Roman" w:hAnsi="Times New Roman" w:cs="Times New Roman"/>
          <w:bCs/>
          <w:color w:val="auto"/>
          <w:sz w:val="28"/>
          <w:szCs w:val="28"/>
        </w:rPr>
        <w:t>.</w:t>
      </w:r>
    </w:p>
    <w:p w14:paraId="5A7914FA" w14:textId="291D4CEB" w:rsidR="00F90BF0" w:rsidRPr="00B416F5" w:rsidRDefault="00441E09" w:rsidP="008E497D">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 xml:space="preserve">2. Cơ quan đại diện báo cáo Bộ trưởng, Lãnh đạo Bộ </w:t>
      </w:r>
      <w:r w:rsidR="004718E3" w:rsidRPr="00B416F5">
        <w:rPr>
          <w:rFonts w:ascii="Times New Roman" w:hAnsi="Times New Roman" w:cs="Times New Roman"/>
          <w:bCs/>
          <w:color w:val="auto"/>
          <w:sz w:val="28"/>
          <w:szCs w:val="28"/>
        </w:rPr>
        <w:t xml:space="preserve">về </w:t>
      </w:r>
      <w:r w:rsidR="008E122E" w:rsidRPr="00B416F5">
        <w:rPr>
          <w:rFonts w:ascii="Times New Roman" w:hAnsi="Times New Roman" w:cs="Times New Roman"/>
          <w:bCs/>
          <w:color w:val="auto"/>
          <w:sz w:val="28"/>
          <w:szCs w:val="28"/>
        </w:rPr>
        <w:t>tình hình</w:t>
      </w:r>
      <w:r w:rsidRPr="003A7761">
        <w:rPr>
          <w:rFonts w:ascii="Times New Roman" w:hAnsi="Times New Roman" w:cs="Times New Roman"/>
          <w:bCs/>
          <w:color w:val="auto"/>
          <w:sz w:val="28"/>
          <w:szCs w:val="28"/>
        </w:rPr>
        <w:t xml:space="preserve"> ký kết</w:t>
      </w:r>
      <w:r w:rsidR="00B4737A">
        <w:rPr>
          <w:rFonts w:ascii="Times New Roman" w:hAnsi="Times New Roman" w:cs="Times New Roman"/>
          <w:bCs/>
          <w:color w:val="auto"/>
          <w:sz w:val="28"/>
          <w:szCs w:val="28"/>
        </w:rPr>
        <w:t xml:space="preserve"> và</w:t>
      </w:r>
      <w:r w:rsidR="004718E3" w:rsidRPr="00B416F5">
        <w:rPr>
          <w:rFonts w:ascii="Times New Roman" w:hAnsi="Times New Roman" w:cs="Times New Roman"/>
          <w:bCs/>
          <w:color w:val="auto"/>
          <w:sz w:val="28"/>
          <w:szCs w:val="28"/>
        </w:rPr>
        <w:t xml:space="preserve"> thực hiện văn bản hợp tác </w:t>
      </w:r>
      <w:r w:rsidRPr="003A7761">
        <w:rPr>
          <w:rFonts w:ascii="Times New Roman" w:hAnsi="Times New Roman" w:cs="Times New Roman"/>
          <w:bCs/>
          <w:color w:val="auto"/>
          <w:sz w:val="28"/>
          <w:szCs w:val="28"/>
        </w:rPr>
        <w:t xml:space="preserve">định kỳ </w:t>
      </w:r>
      <w:r w:rsidR="004718E3" w:rsidRPr="00B416F5">
        <w:rPr>
          <w:rFonts w:ascii="Times New Roman" w:hAnsi="Times New Roman" w:cs="Times New Roman"/>
          <w:bCs/>
          <w:color w:val="auto"/>
          <w:sz w:val="28"/>
          <w:szCs w:val="28"/>
        </w:rPr>
        <w:t xml:space="preserve">trước ngày </w:t>
      </w:r>
      <w:r w:rsidR="002E74CF" w:rsidRPr="00B416F5">
        <w:rPr>
          <w:rFonts w:ascii="Times New Roman" w:hAnsi="Times New Roman" w:cs="Times New Roman"/>
          <w:bCs/>
          <w:color w:val="auto"/>
          <w:sz w:val="28"/>
          <w:szCs w:val="28"/>
        </w:rPr>
        <w:t>15 tháng 11</w:t>
      </w:r>
      <w:r w:rsidR="004718E3" w:rsidRPr="00B416F5">
        <w:rPr>
          <w:rFonts w:ascii="Times New Roman" w:hAnsi="Times New Roman" w:cs="Times New Roman"/>
          <w:bCs/>
          <w:color w:val="auto"/>
          <w:sz w:val="28"/>
          <w:szCs w:val="28"/>
        </w:rPr>
        <w:t xml:space="preserve"> hằng năm</w:t>
      </w:r>
      <w:r w:rsidRPr="003A7761">
        <w:rPr>
          <w:rFonts w:ascii="Times New Roman" w:hAnsi="Times New Roman" w:cs="Times New Roman"/>
          <w:bCs/>
          <w:color w:val="auto"/>
          <w:sz w:val="28"/>
          <w:szCs w:val="28"/>
        </w:rPr>
        <w:t xml:space="preserve">, đồng </w:t>
      </w:r>
      <w:r w:rsidR="004256F2" w:rsidRPr="00A04A3D">
        <w:rPr>
          <w:rFonts w:ascii="Times New Roman" w:hAnsi="Times New Roman" w:cs="Times New Roman"/>
          <w:bCs/>
          <w:color w:val="auto"/>
          <w:sz w:val="28"/>
          <w:szCs w:val="28"/>
        </w:rPr>
        <w:t xml:space="preserve">thời </w:t>
      </w:r>
      <w:r w:rsidRPr="003A7761">
        <w:rPr>
          <w:rFonts w:ascii="Times New Roman" w:hAnsi="Times New Roman" w:cs="Times New Roman"/>
          <w:bCs/>
          <w:color w:val="auto"/>
          <w:sz w:val="28"/>
          <w:szCs w:val="28"/>
        </w:rPr>
        <w:t>gửi đơn vị phụ trách khu vực</w:t>
      </w:r>
      <w:r w:rsidR="00C8734A" w:rsidRPr="003A7761">
        <w:rPr>
          <w:rFonts w:ascii="Times New Roman" w:hAnsi="Times New Roman" w:cs="Times New Roman"/>
          <w:bCs/>
          <w:color w:val="auto"/>
          <w:sz w:val="28"/>
          <w:szCs w:val="28"/>
        </w:rPr>
        <w:t xml:space="preserve">, Văn phòng Bộ, Vụ Tổ chức Cán bộ và </w:t>
      </w:r>
      <w:r w:rsidRPr="003A7761">
        <w:rPr>
          <w:rFonts w:ascii="Times New Roman" w:hAnsi="Times New Roman" w:cs="Times New Roman"/>
          <w:bCs/>
          <w:color w:val="auto"/>
          <w:sz w:val="28"/>
          <w:szCs w:val="28"/>
        </w:rPr>
        <w:t>Vụ Luật pháp và Điều ước quốc tế</w:t>
      </w:r>
      <w:r w:rsidR="004718E3" w:rsidRPr="00B416F5">
        <w:rPr>
          <w:rFonts w:ascii="Times New Roman" w:hAnsi="Times New Roman" w:cs="Times New Roman"/>
          <w:bCs/>
          <w:color w:val="auto"/>
          <w:sz w:val="28"/>
          <w:szCs w:val="28"/>
        </w:rPr>
        <w:t>.</w:t>
      </w:r>
      <w:r w:rsidR="008E122E" w:rsidRPr="00B416F5">
        <w:rPr>
          <w:rFonts w:ascii="Times New Roman" w:hAnsi="Times New Roman" w:cs="Times New Roman"/>
          <w:bCs/>
          <w:color w:val="auto"/>
          <w:sz w:val="28"/>
          <w:szCs w:val="28"/>
        </w:rPr>
        <w:t xml:space="preserve"> Báo cáo về tình hình thực hiện văn bản hợp tác được thực hiện riêng hoặc </w:t>
      </w:r>
      <w:r w:rsidR="00260E3C" w:rsidRPr="003A7761">
        <w:rPr>
          <w:rFonts w:ascii="Times New Roman" w:hAnsi="Times New Roman" w:cs="Times New Roman"/>
          <w:bCs/>
          <w:color w:val="auto"/>
          <w:sz w:val="28"/>
          <w:szCs w:val="28"/>
        </w:rPr>
        <w:t>tổng hợp vào</w:t>
      </w:r>
      <w:r w:rsidR="008E122E" w:rsidRPr="00B416F5">
        <w:rPr>
          <w:rFonts w:ascii="Times New Roman" w:hAnsi="Times New Roman" w:cs="Times New Roman"/>
          <w:bCs/>
          <w:color w:val="auto"/>
          <w:sz w:val="28"/>
          <w:szCs w:val="28"/>
        </w:rPr>
        <w:t xml:space="preserve"> báo cáo công tác định kỳ hằng năm của cơ quan đại diện.</w:t>
      </w:r>
    </w:p>
    <w:p w14:paraId="7A8CE785" w14:textId="54DD5852" w:rsidR="0085588E" w:rsidRPr="00B416F5" w:rsidRDefault="00441E09" w:rsidP="008D1CF8">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3</w:t>
      </w:r>
      <w:r w:rsidR="00F318C1" w:rsidRPr="00B416F5">
        <w:rPr>
          <w:rFonts w:ascii="Times New Roman" w:hAnsi="Times New Roman" w:cs="Times New Roman"/>
          <w:bCs/>
          <w:color w:val="auto"/>
          <w:sz w:val="28"/>
          <w:szCs w:val="28"/>
        </w:rPr>
        <w:t xml:space="preserve">. Cơ quan đại diện có trách nhiệm lưu trữ bản gốc văn bản hợp tác. Việc lưu trữ được thực hiện theo quy định của pháp luật về lưu trữ. </w:t>
      </w:r>
    </w:p>
    <w:p w14:paraId="6D54B5A0" w14:textId="5A26EFA4" w:rsidR="008E497D" w:rsidRPr="00B416F5" w:rsidRDefault="008E497D" w:rsidP="008E497D">
      <w:pPr>
        <w:spacing w:before="120" w:after="120"/>
        <w:ind w:firstLine="561"/>
        <w:jc w:val="both"/>
        <w:rPr>
          <w:rFonts w:ascii="Times New Roman" w:hAnsi="Times New Roman" w:cs="Times New Roman"/>
          <w:b/>
          <w:color w:val="auto"/>
          <w:sz w:val="28"/>
          <w:szCs w:val="28"/>
        </w:rPr>
      </w:pPr>
      <w:r w:rsidRPr="00B416F5">
        <w:rPr>
          <w:rFonts w:ascii="Times New Roman" w:hAnsi="Times New Roman" w:cs="Times New Roman"/>
          <w:b/>
          <w:color w:val="auto"/>
          <w:sz w:val="28"/>
          <w:szCs w:val="28"/>
        </w:rPr>
        <w:t xml:space="preserve">Điều </w:t>
      </w:r>
      <w:r w:rsidR="002462A6" w:rsidRPr="00B416F5">
        <w:rPr>
          <w:rFonts w:ascii="Times New Roman" w:hAnsi="Times New Roman" w:cs="Times New Roman"/>
          <w:b/>
          <w:color w:val="auto"/>
          <w:sz w:val="28"/>
          <w:szCs w:val="28"/>
        </w:rPr>
        <w:t>1</w:t>
      </w:r>
      <w:r w:rsidR="00F318C1" w:rsidRPr="00B416F5">
        <w:rPr>
          <w:rFonts w:ascii="Times New Roman" w:hAnsi="Times New Roman" w:cs="Times New Roman"/>
          <w:b/>
          <w:color w:val="auto"/>
          <w:sz w:val="28"/>
          <w:szCs w:val="28"/>
        </w:rPr>
        <w:t>1</w:t>
      </w:r>
      <w:r w:rsidRPr="00B416F5">
        <w:rPr>
          <w:rFonts w:ascii="Times New Roman" w:hAnsi="Times New Roman" w:cs="Times New Roman"/>
          <w:b/>
          <w:color w:val="auto"/>
          <w:sz w:val="28"/>
          <w:szCs w:val="28"/>
        </w:rPr>
        <w:t xml:space="preserve">. Trách nhiệm </w:t>
      </w:r>
      <w:r w:rsidR="009215A4" w:rsidRPr="003A7761">
        <w:rPr>
          <w:rFonts w:ascii="Times New Roman" w:hAnsi="Times New Roman" w:cs="Times New Roman"/>
          <w:b/>
          <w:color w:val="auto"/>
          <w:sz w:val="28"/>
          <w:szCs w:val="28"/>
        </w:rPr>
        <w:t xml:space="preserve">của các </w:t>
      </w:r>
      <w:r w:rsidR="00584164">
        <w:rPr>
          <w:rFonts w:ascii="Times New Roman" w:hAnsi="Times New Roman" w:cs="Times New Roman"/>
          <w:b/>
          <w:color w:val="auto"/>
          <w:sz w:val="28"/>
          <w:szCs w:val="28"/>
        </w:rPr>
        <w:t>cơ quan, tổ chức</w:t>
      </w:r>
      <w:r w:rsidR="009215A4" w:rsidRPr="003A7761">
        <w:rPr>
          <w:rFonts w:ascii="Times New Roman" w:hAnsi="Times New Roman" w:cs="Times New Roman"/>
          <w:b/>
          <w:color w:val="auto"/>
          <w:sz w:val="28"/>
          <w:szCs w:val="28"/>
        </w:rPr>
        <w:t xml:space="preserve"> liên quan </w:t>
      </w:r>
    </w:p>
    <w:p w14:paraId="5E129681" w14:textId="552D058C" w:rsidR="008E497D" w:rsidRPr="00B416F5" w:rsidRDefault="009215A4" w:rsidP="008E497D">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 xml:space="preserve">1. </w:t>
      </w:r>
      <w:r w:rsidR="008E497D" w:rsidRPr="00B416F5">
        <w:rPr>
          <w:rFonts w:ascii="Times New Roman" w:hAnsi="Times New Roman" w:cs="Times New Roman"/>
          <w:bCs/>
          <w:color w:val="auto"/>
          <w:sz w:val="28"/>
          <w:szCs w:val="28"/>
        </w:rPr>
        <w:t>Đơn vị phụ trách khu vực có trách nhiệm:</w:t>
      </w:r>
    </w:p>
    <w:p w14:paraId="592A5B35" w14:textId="76E73879" w:rsidR="0080572D" w:rsidRPr="003A7761" w:rsidRDefault="008E497D" w:rsidP="008E497D">
      <w:pPr>
        <w:spacing w:before="120" w:after="120"/>
        <w:ind w:firstLine="561"/>
        <w:jc w:val="both"/>
        <w:rPr>
          <w:rFonts w:ascii="Times New Roman" w:hAnsi="Times New Roman" w:cs="Times New Roman"/>
          <w:bCs/>
          <w:color w:val="auto"/>
          <w:sz w:val="28"/>
          <w:szCs w:val="28"/>
        </w:rPr>
      </w:pPr>
      <w:r w:rsidRPr="00B416F5">
        <w:rPr>
          <w:rFonts w:ascii="Times New Roman" w:hAnsi="Times New Roman" w:cs="Times New Roman"/>
          <w:bCs/>
          <w:color w:val="auto"/>
          <w:sz w:val="28"/>
          <w:szCs w:val="28"/>
        </w:rPr>
        <w:t xml:space="preserve">a) </w:t>
      </w:r>
      <w:r w:rsidR="00AD05EF" w:rsidRPr="003A7761">
        <w:rPr>
          <w:rFonts w:ascii="Times New Roman" w:hAnsi="Times New Roman" w:cs="Times New Roman"/>
          <w:bCs/>
          <w:color w:val="auto"/>
          <w:sz w:val="28"/>
          <w:szCs w:val="28"/>
        </w:rPr>
        <w:t>C</w:t>
      </w:r>
      <w:r w:rsidR="0080572D" w:rsidRPr="003A7761">
        <w:rPr>
          <w:rFonts w:ascii="Times New Roman" w:hAnsi="Times New Roman" w:cs="Times New Roman"/>
          <w:bCs/>
          <w:color w:val="auto"/>
          <w:sz w:val="28"/>
          <w:szCs w:val="28"/>
        </w:rPr>
        <w:t>ho ý kiến về</w:t>
      </w:r>
      <w:r w:rsidR="00AD05EF" w:rsidRPr="003A7761">
        <w:rPr>
          <w:rFonts w:ascii="Times New Roman" w:hAnsi="Times New Roman" w:cs="Times New Roman"/>
          <w:bCs/>
          <w:color w:val="auto"/>
          <w:sz w:val="28"/>
          <w:szCs w:val="28"/>
        </w:rPr>
        <w:t xml:space="preserve"> sự cần thiết của việc ký kết văn bản hợp tác, đánh giá tác động của việc ký kết văn bản hợp tác và </w:t>
      </w:r>
      <w:r w:rsidR="006217D4" w:rsidRPr="003A7761">
        <w:rPr>
          <w:rFonts w:ascii="Times New Roman" w:hAnsi="Times New Roman" w:cs="Times New Roman"/>
          <w:bCs/>
          <w:color w:val="auto"/>
          <w:sz w:val="28"/>
          <w:szCs w:val="28"/>
        </w:rPr>
        <w:t xml:space="preserve">việc </w:t>
      </w:r>
      <w:r w:rsidR="0080572D" w:rsidRPr="003A7761">
        <w:rPr>
          <w:rFonts w:ascii="Times New Roman" w:hAnsi="Times New Roman" w:cs="Times New Roman"/>
          <w:bCs/>
          <w:color w:val="auto"/>
          <w:sz w:val="28"/>
          <w:szCs w:val="28"/>
        </w:rPr>
        <w:t xml:space="preserve">tuân thủ các nguyên tắc quy định tại Điều 4 của </w:t>
      </w:r>
      <w:r w:rsidR="008E6E00" w:rsidRPr="003A7761">
        <w:rPr>
          <w:rFonts w:ascii="Times New Roman" w:hAnsi="Times New Roman" w:cs="Times New Roman"/>
          <w:bCs/>
          <w:color w:val="auto"/>
          <w:sz w:val="28"/>
          <w:szCs w:val="28"/>
        </w:rPr>
        <w:t>Thông tư</w:t>
      </w:r>
      <w:r w:rsidR="0080572D" w:rsidRPr="003A7761">
        <w:rPr>
          <w:rFonts w:ascii="Times New Roman" w:hAnsi="Times New Roman" w:cs="Times New Roman"/>
          <w:bCs/>
          <w:color w:val="auto"/>
          <w:sz w:val="28"/>
          <w:szCs w:val="28"/>
        </w:rPr>
        <w:t xml:space="preserve"> này</w:t>
      </w:r>
      <w:r w:rsidR="00AD05EF" w:rsidRPr="003A7761">
        <w:rPr>
          <w:rFonts w:ascii="Times New Roman" w:hAnsi="Times New Roman" w:cs="Times New Roman"/>
          <w:bCs/>
          <w:color w:val="auto"/>
          <w:sz w:val="28"/>
          <w:szCs w:val="28"/>
        </w:rPr>
        <w:t xml:space="preserve"> khi được yêu cầu</w:t>
      </w:r>
      <w:r w:rsidR="00A51B41" w:rsidRPr="003A7761">
        <w:rPr>
          <w:rFonts w:ascii="Times New Roman" w:hAnsi="Times New Roman" w:cs="Times New Roman"/>
          <w:bCs/>
          <w:color w:val="auto"/>
          <w:sz w:val="28"/>
          <w:szCs w:val="28"/>
        </w:rPr>
        <w:t>.</w:t>
      </w:r>
    </w:p>
    <w:p w14:paraId="3D63D728" w14:textId="26D03E16" w:rsidR="008E497D" w:rsidRPr="00B416F5" w:rsidRDefault="0080572D" w:rsidP="008E497D">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 xml:space="preserve">b) </w:t>
      </w:r>
      <w:r w:rsidR="00441E09" w:rsidRPr="003A7761">
        <w:rPr>
          <w:rFonts w:ascii="Times New Roman" w:hAnsi="Times New Roman" w:cs="Times New Roman"/>
          <w:bCs/>
          <w:color w:val="auto"/>
          <w:sz w:val="28"/>
          <w:szCs w:val="28"/>
        </w:rPr>
        <w:t>Đôn đốc, t</w:t>
      </w:r>
      <w:r w:rsidR="00FF357F" w:rsidRPr="003A7761">
        <w:rPr>
          <w:rFonts w:ascii="Times New Roman" w:hAnsi="Times New Roman" w:cs="Times New Roman"/>
          <w:bCs/>
          <w:color w:val="auto"/>
          <w:sz w:val="28"/>
          <w:szCs w:val="28"/>
        </w:rPr>
        <w:t xml:space="preserve">heo dõi </w:t>
      </w:r>
      <w:r w:rsidR="00B96DFC" w:rsidRPr="003A7761">
        <w:rPr>
          <w:rFonts w:ascii="Times New Roman" w:hAnsi="Times New Roman" w:cs="Times New Roman"/>
          <w:bCs/>
          <w:color w:val="auto"/>
          <w:sz w:val="28"/>
          <w:szCs w:val="28"/>
        </w:rPr>
        <w:t>tình hình</w:t>
      </w:r>
      <w:r w:rsidR="008E497D" w:rsidRPr="00B416F5">
        <w:rPr>
          <w:rFonts w:ascii="Times New Roman" w:hAnsi="Times New Roman" w:cs="Times New Roman"/>
          <w:bCs/>
          <w:color w:val="auto"/>
          <w:sz w:val="28"/>
          <w:szCs w:val="28"/>
        </w:rPr>
        <w:t xml:space="preserve"> ký kết và thực hiện văn bản hợp tác của cơ quan đại diện trong khu vực phụ trách</w:t>
      </w:r>
      <w:r w:rsidR="00A51B41" w:rsidRPr="003A7761">
        <w:rPr>
          <w:rFonts w:ascii="Times New Roman" w:hAnsi="Times New Roman" w:cs="Times New Roman"/>
          <w:bCs/>
          <w:color w:val="auto"/>
          <w:sz w:val="28"/>
          <w:szCs w:val="28"/>
        </w:rPr>
        <w:t>.</w:t>
      </w:r>
    </w:p>
    <w:p w14:paraId="0DD7C40F" w14:textId="288BF00A" w:rsidR="008E497D" w:rsidRPr="00B416F5" w:rsidRDefault="00F5288F" w:rsidP="008E497D">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c</w:t>
      </w:r>
      <w:r w:rsidR="008E497D" w:rsidRPr="00B416F5">
        <w:rPr>
          <w:rFonts w:ascii="Times New Roman" w:hAnsi="Times New Roman" w:cs="Times New Roman"/>
          <w:bCs/>
          <w:color w:val="auto"/>
          <w:sz w:val="28"/>
          <w:szCs w:val="28"/>
        </w:rPr>
        <w:t xml:space="preserve">) </w:t>
      </w:r>
      <w:r w:rsidRPr="003A7761">
        <w:rPr>
          <w:rFonts w:ascii="Times New Roman" w:hAnsi="Times New Roman" w:cs="Times New Roman"/>
          <w:bCs/>
          <w:color w:val="auto"/>
          <w:sz w:val="28"/>
          <w:szCs w:val="28"/>
        </w:rPr>
        <w:t>Hỗ trợ, hướng dẫn và p</w:t>
      </w:r>
      <w:r w:rsidR="00A833C8" w:rsidRPr="00B416F5">
        <w:rPr>
          <w:rFonts w:ascii="Times New Roman" w:hAnsi="Times New Roman" w:cs="Times New Roman"/>
          <w:bCs/>
          <w:color w:val="auto"/>
          <w:sz w:val="28"/>
          <w:szCs w:val="28"/>
        </w:rPr>
        <w:t>hối hợp với cơ quan đại diện x</w:t>
      </w:r>
      <w:r w:rsidR="008E497D" w:rsidRPr="00B416F5">
        <w:rPr>
          <w:rFonts w:ascii="Times New Roman" w:hAnsi="Times New Roman" w:cs="Times New Roman"/>
          <w:bCs/>
          <w:color w:val="auto"/>
          <w:sz w:val="28"/>
          <w:szCs w:val="28"/>
        </w:rPr>
        <w:t>ử lý các vấn đề phát sinh liên quan đến việc ký kết và thực hiện văn bản hợp tác của cơ quan đại diện trong khu vực phụ trách</w:t>
      </w:r>
      <w:r w:rsidR="00A51B41" w:rsidRPr="003A7761">
        <w:rPr>
          <w:rFonts w:ascii="Times New Roman" w:hAnsi="Times New Roman" w:cs="Times New Roman"/>
          <w:bCs/>
          <w:color w:val="auto"/>
          <w:sz w:val="28"/>
          <w:szCs w:val="28"/>
        </w:rPr>
        <w:t>.</w:t>
      </w:r>
    </w:p>
    <w:p w14:paraId="031652E7" w14:textId="3DB44689" w:rsidR="00FF357F" w:rsidRDefault="00FF357F" w:rsidP="0019230B">
      <w:pPr>
        <w:spacing w:before="120" w:after="120"/>
        <w:ind w:firstLine="561"/>
        <w:jc w:val="both"/>
        <w:rPr>
          <w:rFonts w:ascii="Times New Roman" w:hAnsi="Times New Roman" w:cs="Times New Roman"/>
          <w:bCs/>
          <w:color w:val="auto"/>
          <w:sz w:val="28"/>
          <w:szCs w:val="28"/>
        </w:rPr>
      </w:pPr>
      <w:bookmarkStart w:id="5" w:name="dieu_3"/>
      <w:bookmarkEnd w:id="3"/>
      <w:r w:rsidRPr="003A7761">
        <w:rPr>
          <w:rFonts w:ascii="Times New Roman" w:hAnsi="Times New Roman" w:cs="Times New Roman"/>
          <w:bCs/>
          <w:color w:val="auto"/>
          <w:sz w:val="28"/>
          <w:szCs w:val="28"/>
        </w:rPr>
        <w:t>2</w:t>
      </w:r>
      <w:r w:rsidR="008D1CF8" w:rsidRPr="003A7761">
        <w:rPr>
          <w:rFonts w:ascii="Times New Roman" w:hAnsi="Times New Roman" w:cs="Times New Roman"/>
          <w:bCs/>
          <w:color w:val="auto"/>
          <w:sz w:val="28"/>
          <w:szCs w:val="28"/>
        </w:rPr>
        <w:t xml:space="preserve">. Vụ </w:t>
      </w:r>
      <w:r w:rsidR="008D1CF8" w:rsidRPr="00B416F5">
        <w:rPr>
          <w:rFonts w:ascii="Times New Roman" w:hAnsi="Times New Roman" w:cs="Times New Roman"/>
          <w:bCs/>
          <w:color w:val="auto"/>
          <w:sz w:val="28"/>
          <w:szCs w:val="28"/>
        </w:rPr>
        <w:t xml:space="preserve">Tổ chức Cán bộ, Văn phòng Bộ lồng ghép kết quả thực hiện văn bản hợp tác </w:t>
      </w:r>
      <w:r w:rsidR="008F4F9B" w:rsidRPr="003A7761">
        <w:rPr>
          <w:rFonts w:ascii="Times New Roman" w:hAnsi="Times New Roman" w:cs="Times New Roman"/>
          <w:bCs/>
          <w:color w:val="auto"/>
          <w:sz w:val="28"/>
          <w:szCs w:val="28"/>
        </w:rPr>
        <w:t xml:space="preserve">(nếu có) </w:t>
      </w:r>
      <w:r w:rsidR="008D1CF8" w:rsidRPr="00B416F5">
        <w:rPr>
          <w:rFonts w:ascii="Times New Roman" w:hAnsi="Times New Roman" w:cs="Times New Roman"/>
          <w:bCs/>
          <w:color w:val="auto"/>
          <w:sz w:val="28"/>
          <w:szCs w:val="28"/>
        </w:rPr>
        <w:t xml:space="preserve">làm căn cứ tham khảo trong công tác đánh giá cán bộ, công chức </w:t>
      </w:r>
      <w:r w:rsidR="008D1CF8" w:rsidRPr="00B416F5">
        <w:rPr>
          <w:rFonts w:ascii="Times New Roman" w:hAnsi="Times New Roman" w:cs="Times New Roman"/>
          <w:bCs/>
          <w:color w:val="auto"/>
          <w:sz w:val="28"/>
          <w:szCs w:val="28"/>
        </w:rPr>
        <w:lastRenderedPageBreak/>
        <w:t>và thi đua, khen thưởng hằng năm của cơ quan đại diện.</w:t>
      </w:r>
    </w:p>
    <w:p w14:paraId="7B610899" w14:textId="3FD4EE87" w:rsidR="00F5288F" w:rsidRPr="003A7761" w:rsidRDefault="00F5288F" w:rsidP="0019230B">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3. Vụ Chính sách đối ngoại phối hợp đề xuất việc ký kết văn bản hợp tác của cơ quan đại diện (nếu có); phối hợp đôn đốc, theo dõi, hỗ trợ việc thực hiện văn bản hợp tác.</w:t>
      </w:r>
    </w:p>
    <w:p w14:paraId="7D6F11D9" w14:textId="1AD6FB5A" w:rsidR="00E123C5" w:rsidRPr="003A7761" w:rsidRDefault="00F5288F" w:rsidP="0019230B">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4</w:t>
      </w:r>
      <w:r w:rsidR="008D1CF8" w:rsidRPr="003A7761">
        <w:rPr>
          <w:rFonts w:ascii="Times New Roman" w:hAnsi="Times New Roman" w:cs="Times New Roman"/>
          <w:bCs/>
          <w:color w:val="auto"/>
          <w:sz w:val="28"/>
          <w:szCs w:val="28"/>
        </w:rPr>
        <w:t>. Vụ Luật pháp và Điều ước quốc tế</w:t>
      </w:r>
      <w:r w:rsidR="00752539" w:rsidRPr="003A7761">
        <w:rPr>
          <w:rFonts w:ascii="Times New Roman" w:hAnsi="Times New Roman" w:cs="Times New Roman"/>
          <w:bCs/>
          <w:color w:val="auto"/>
          <w:sz w:val="28"/>
          <w:szCs w:val="28"/>
        </w:rPr>
        <w:t xml:space="preserve"> </w:t>
      </w:r>
      <w:r w:rsidR="00E123C5" w:rsidRPr="003A7761">
        <w:rPr>
          <w:rFonts w:ascii="Times New Roman" w:hAnsi="Times New Roman" w:cs="Times New Roman"/>
          <w:bCs/>
          <w:color w:val="auto"/>
          <w:sz w:val="28"/>
          <w:szCs w:val="28"/>
        </w:rPr>
        <w:t>có trách nhiệm:</w:t>
      </w:r>
    </w:p>
    <w:p w14:paraId="7ADEB1E4" w14:textId="52EE708D" w:rsidR="008E6E00" w:rsidRPr="003A7761" w:rsidRDefault="00E123C5" w:rsidP="0019230B">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 xml:space="preserve">a) </w:t>
      </w:r>
      <w:r w:rsidR="008E6E00" w:rsidRPr="003A7761">
        <w:rPr>
          <w:rFonts w:ascii="Times New Roman" w:hAnsi="Times New Roman" w:cs="Times New Roman"/>
          <w:bCs/>
          <w:color w:val="auto"/>
          <w:sz w:val="28"/>
          <w:szCs w:val="28"/>
        </w:rPr>
        <w:t>Cho ý kiến về sự tương thích với các điều ước quốc tế có liên quan mà Việt Nam là thành viên; sự phù hợp với quy định pháp luật Việt Nam và tuân thủ các nguyên tắc quy định tại Điều 4 của Thông tư này khi được yêu cầu</w:t>
      </w:r>
      <w:r w:rsidR="00A51B41" w:rsidRPr="003A7761">
        <w:rPr>
          <w:rFonts w:ascii="Times New Roman" w:hAnsi="Times New Roman" w:cs="Times New Roman"/>
          <w:bCs/>
          <w:color w:val="auto"/>
          <w:sz w:val="28"/>
          <w:szCs w:val="28"/>
        </w:rPr>
        <w:t>.</w:t>
      </w:r>
    </w:p>
    <w:p w14:paraId="312D4BCA" w14:textId="030E922E" w:rsidR="00A22086" w:rsidRPr="003A7761" w:rsidRDefault="008E6E00" w:rsidP="0019230B">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b) H</w:t>
      </w:r>
      <w:r w:rsidR="00A22086" w:rsidRPr="003A7761">
        <w:rPr>
          <w:rFonts w:ascii="Times New Roman" w:hAnsi="Times New Roman" w:cs="Times New Roman"/>
          <w:bCs/>
          <w:color w:val="auto"/>
          <w:sz w:val="28"/>
          <w:szCs w:val="28"/>
        </w:rPr>
        <w:t xml:space="preserve">ướng dẫn về trình tự, thủ tục, thể thức, ngôn ngữ của văn bản hợp tác khi </w:t>
      </w:r>
      <w:r w:rsidR="00E5030C" w:rsidRPr="003A7761">
        <w:rPr>
          <w:rFonts w:ascii="Times New Roman" w:hAnsi="Times New Roman" w:cs="Times New Roman"/>
          <w:bCs/>
          <w:color w:val="auto"/>
          <w:sz w:val="28"/>
          <w:szCs w:val="28"/>
        </w:rPr>
        <w:t>được</w:t>
      </w:r>
      <w:r w:rsidR="00A22086" w:rsidRPr="003A7761">
        <w:rPr>
          <w:rFonts w:ascii="Times New Roman" w:hAnsi="Times New Roman" w:cs="Times New Roman"/>
          <w:bCs/>
          <w:color w:val="auto"/>
          <w:sz w:val="28"/>
          <w:szCs w:val="28"/>
        </w:rPr>
        <w:t xml:space="preserve"> yêu cầ</w:t>
      </w:r>
      <w:r w:rsidR="00A51B41" w:rsidRPr="003A7761">
        <w:rPr>
          <w:rFonts w:ascii="Times New Roman" w:hAnsi="Times New Roman" w:cs="Times New Roman"/>
          <w:bCs/>
          <w:color w:val="auto"/>
          <w:sz w:val="28"/>
          <w:szCs w:val="28"/>
        </w:rPr>
        <w:t xml:space="preserve">u; mẫu báo cáo tình hình ký kết và thực hiện văn bản hợp tác. </w:t>
      </w:r>
    </w:p>
    <w:p w14:paraId="0207ACEA" w14:textId="07700622" w:rsidR="00E123C5" w:rsidRPr="003A7761" w:rsidRDefault="00E5030C" w:rsidP="0019230B">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c</w:t>
      </w:r>
      <w:r w:rsidR="00A22086" w:rsidRPr="003A7761">
        <w:rPr>
          <w:rFonts w:ascii="Times New Roman" w:hAnsi="Times New Roman" w:cs="Times New Roman"/>
          <w:bCs/>
          <w:color w:val="auto"/>
          <w:sz w:val="28"/>
          <w:szCs w:val="28"/>
        </w:rPr>
        <w:t xml:space="preserve">) </w:t>
      </w:r>
      <w:r w:rsidR="00E123C5" w:rsidRPr="003A7761">
        <w:rPr>
          <w:rFonts w:ascii="Times New Roman" w:hAnsi="Times New Roman" w:cs="Times New Roman"/>
          <w:bCs/>
          <w:color w:val="auto"/>
          <w:sz w:val="28"/>
          <w:szCs w:val="28"/>
        </w:rPr>
        <w:t>Lưu trữ bản sao văn bản hợp tác của cơ quan đại diện trong Cơ sở dữ liệu về thỏa thuận quốc tế</w:t>
      </w:r>
      <w:r w:rsidR="00A51B41" w:rsidRPr="003A7761">
        <w:rPr>
          <w:rFonts w:ascii="Times New Roman" w:hAnsi="Times New Roman" w:cs="Times New Roman"/>
          <w:bCs/>
          <w:color w:val="auto"/>
          <w:sz w:val="28"/>
          <w:szCs w:val="28"/>
        </w:rPr>
        <w:t>.</w:t>
      </w:r>
    </w:p>
    <w:p w14:paraId="0082C33B" w14:textId="321D1381" w:rsidR="008D1CF8" w:rsidRPr="003A7761" w:rsidRDefault="00E5030C" w:rsidP="00387DD4">
      <w:pPr>
        <w:spacing w:before="120" w:after="120"/>
        <w:ind w:firstLine="561"/>
        <w:jc w:val="both"/>
        <w:rPr>
          <w:rFonts w:ascii="Times New Roman" w:hAnsi="Times New Roman" w:cs="Times New Roman"/>
          <w:bCs/>
          <w:color w:val="auto"/>
          <w:sz w:val="28"/>
          <w:szCs w:val="28"/>
        </w:rPr>
      </w:pPr>
      <w:r w:rsidRPr="003A7761">
        <w:rPr>
          <w:rFonts w:ascii="Times New Roman" w:hAnsi="Times New Roman" w:cs="Times New Roman"/>
          <w:bCs/>
          <w:color w:val="auto"/>
          <w:sz w:val="28"/>
          <w:szCs w:val="28"/>
        </w:rPr>
        <w:t>d</w:t>
      </w:r>
      <w:r w:rsidR="00E123C5" w:rsidRPr="003A7761">
        <w:rPr>
          <w:rFonts w:ascii="Times New Roman" w:hAnsi="Times New Roman" w:cs="Times New Roman"/>
          <w:bCs/>
          <w:color w:val="auto"/>
          <w:sz w:val="28"/>
          <w:szCs w:val="28"/>
        </w:rPr>
        <w:t xml:space="preserve">) Tổng hợp, báo cáo Bộ trưởng </w:t>
      </w:r>
      <w:r w:rsidR="00387DD4" w:rsidRPr="003A7761">
        <w:rPr>
          <w:rFonts w:ascii="Times New Roman" w:hAnsi="Times New Roman" w:cs="Times New Roman"/>
          <w:bCs/>
          <w:color w:val="auto"/>
          <w:sz w:val="28"/>
          <w:szCs w:val="28"/>
        </w:rPr>
        <w:t xml:space="preserve">định kỳ trước ngày </w:t>
      </w:r>
      <w:r w:rsidR="008F4F9B" w:rsidRPr="003A7761">
        <w:rPr>
          <w:rFonts w:ascii="Times New Roman" w:hAnsi="Times New Roman" w:cs="Times New Roman"/>
          <w:bCs/>
          <w:color w:val="auto"/>
          <w:sz w:val="28"/>
          <w:szCs w:val="28"/>
        </w:rPr>
        <w:t>15</w:t>
      </w:r>
      <w:r w:rsidR="00387DD4" w:rsidRPr="003A7761">
        <w:rPr>
          <w:rFonts w:ascii="Times New Roman" w:hAnsi="Times New Roman" w:cs="Times New Roman"/>
          <w:bCs/>
          <w:color w:val="auto"/>
          <w:sz w:val="28"/>
          <w:szCs w:val="28"/>
        </w:rPr>
        <w:t xml:space="preserve"> tháng </w:t>
      </w:r>
      <w:r w:rsidR="008F4F9B" w:rsidRPr="003A7761">
        <w:rPr>
          <w:rFonts w:ascii="Times New Roman" w:hAnsi="Times New Roman" w:cs="Times New Roman"/>
          <w:bCs/>
          <w:color w:val="auto"/>
          <w:sz w:val="28"/>
          <w:szCs w:val="28"/>
        </w:rPr>
        <w:t>12</w:t>
      </w:r>
      <w:r w:rsidR="00387DD4" w:rsidRPr="003A7761">
        <w:rPr>
          <w:rFonts w:ascii="Times New Roman" w:hAnsi="Times New Roman" w:cs="Times New Roman"/>
          <w:bCs/>
          <w:color w:val="auto"/>
          <w:sz w:val="28"/>
          <w:szCs w:val="28"/>
        </w:rPr>
        <w:t xml:space="preserve"> hằng năm về tình hình ký kết, thực hiện văn bản hợp tác của cơ quan đại diện trên cơ sở báo cáo củ</w:t>
      </w:r>
      <w:r w:rsidR="008F4F9B" w:rsidRPr="003A7761">
        <w:rPr>
          <w:rFonts w:ascii="Times New Roman" w:hAnsi="Times New Roman" w:cs="Times New Roman"/>
          <w:bCs/>
          <w:color w:val="auto"/>
          <w:sz w:val="28"/>
          <w:szCs w:val="28"/>
        </w:rPr>
        <w:t xml:space="preserve">a các cơ quan đại diện. </w:t>
      </w:r>
    </w:p>
    <w:p w14:paraId="051B0F40" w14:textId="362B6590" w:rsidR="005844F5" w:rsidRPr="006D4DDA" w:rsidRDefault="00556FEB" w:rsidP="0024673A">
      <w:pPr>
        <w:spacing w:before="120" w:after="120"/>
        <w:ind w:firstLine="561"/>
        <w:jc w:val="both"/>
        <w:rPr>
          <w:rFonts w:ascii="Times New Roman" w:hAnsi="Times New Roman" w:cs="Times New Roman"/>
          <w:bCs/>
          <w:iCs/>
          <w:color w:val="auto"/>
          <w:sz w:val="28"/>
          <w:szCs w:val="28"/>
        </w:rPr>
      </w:pPr>
      <w:r w:rsidRPr="006D4DDA">
        <w:rPr>
          <w:rFonts w:ascii="Times New Roman" w:hAnsi="Times New Roman" w:cs="Times New Roman"/>
          <w:b/>
          <w:bCs/>
          <w:iCs/>
          <w:color w:val="auto"/>
          <w:sz w:val="28"/>
          <w:szCs w:val="28"/>
        </w:rPr>
        <w:t xml:space="preserve">Điều </w:t>
      </w:r>
      <w:r w:rsidR="002462A6">
        <w:rPr>
          <w:rFonts w:ascii="Times New Roman" w:hAnsi="Times New Roman" w:cs="Times New Roman"/>
          <w:b/>
          <w:bCs/>
          <w:iCs/>
          <w:color w:val="auto"/>
          <w:sz w:val="28"/>
          <w:szCs w:val="28"/>
        </w:rPr>
        <w:t>1</w:t>
      </w:r>
      <w:r w:rsidR="00F318C1">
        <w:rPr>
          <w:rFonts w:ascii="Times New Roman" w:hAnsi="Times New Roman" w:cs="Times New Roman"/>
          <w:b/>
          <w:bCs/>
          <w:iCs/>
          <w:color w:val="auto"/>
          <w:sz w:val="28"/>
          <w:szCs w:val="28"/>
        </w:rPr>
        <w:t>2</w:t>
      </w:r>
      <w:r w:rsidRPr="006D4DDA">
        <w:rPr>
          <w:rFonts w:ascii="Times New Roman" w:hAnsi="Times New Roman" w:cs="Times New Roman"/>
          <w:b/>
          <w:bCs/>
          <w:iCs/>
          <w:color w:val="auto"/>
          <w:sz w:val="28"/>
          <w:szCs w:val="28"/>
        </w:rPr>
        <w:t>.</w:t>
      </w:r>
      <w:r w:rsidRPr="006D4DDA">
        <w:rPr>
          <w:rFonts w:ascii="Times New Roman" w:hAnsi="Times New Roman" w:cs="Times New Roman"/>
          <w:bCs/>
          <w:iCs/>
          <w:color w:val="auto"/>
          <w:sz w:val="28"/>
          <w:szCs w:val="28"/>
        </w:rPr>
        <w:t xml:space="preserve"> </w:t>
      </w:r>
      <w:bookmarkEnd w:id="5"/>
      <w:r w:rsidR="005844F5" w:rsidRPr="006D4DDA">
        <w:rPr>
          <w:rFonts w:ascii="Times New Roman" w:hAnsi="Times New Roman" w:cs="Times New Roman"/>
          <w:b/>
          <w:bCs/>
          <w:iCs/>
          <w:color w:val="auto"/>
          <w:sz w:val="28"/>
          <w:szCs w:val="28"/>
        </w:rPr>
        <w:t>Hiệu lực thi hành</w:t>
      </w:r>
    </w:p>
    <w:p w14:paraId="7A24AF7C" w14:textId="10CBBA69" w:rsidR="005844F5" w:rsidRPr="006D4DDA" w:rsidRDefault="005844F5" w:rsidP="0024673A">
      <w:pPr>
        <w:spacing w:before="120" w:after="120"/>
        <w:ind w:firstLine="561"/>
        <w:jc w:val="both"/>
        <w:rPr>
          <w:rFonts w:ascii="Times New Roman" w:hAnsi="Times New Roman" w:cs="Times New Roman"/>
          <w:color w:val="auto"/>
          <w:sz w:val="28"/>
          <w:szCs w:val="28"/>
        </w:rPr>
      </w:pPr>
      <w:r w:rsidRPr="006D4DDA">
        <w:rPr>
          <w:rFonts w:ascii="Times New Roman" w:hAnsi="Times New Roman" w:cs="Times New Roman"/>
          <w:bCs/>
          <w:iCs/>
          <w:color w:val="auto"/>
          <w:sz w:val="28"/>
          <w:szCs w:val="28"/>
        </w:rPr>
        <w:t xml:space="preserve">1. </w:t>
      </w:r>
      <w:r w:rsidRPr="006D4DDA">
        <w:rPr>
          <w:rFonts w:ascii="Times New Roman" w:hAnsi="Times New Roman" w:cs="Times New Roman"/>
          <w:color w:val="auto"/>
          <w:sz w:val="28"/>
          <w:szCs w:val="28"/>
        </w:rPr>
        <w:t xml:space="preserve">Thông tư này có hiệu lực kể từ ngày </w:t>
      </w:r>
      <w:r w:rsidR="00B34EF4">
        <w:rPr>
          <w:rFonts w:ascii="Times New Roman" w:hAnsi="Times New Roman" w:cs="Times New Roman"/>
          <w:color w:val="auto"/>
          <w:sz w:val="28"/>
          <w:szCs w:val="28"/>
        </w:rPr>
        <w:t xml:space="preserve">01 </w:t>
      </w:r>
      <w:r w:rsidRPr="006D4DDA">
        <w:rPr>
          <w:rFonts w:ascii="Times New Roman" w:hAnsi="Times New Roman" w:cs="Times New Roman"/>
          <w:color w:val="auto"/>
          <w:sz w:val="28"/>
          <w:szCs w:val="28"/>
        </w:rPr>
        <w:t xml:space="preserve">tháng </w:t>
      </w:r>
      <w:r w:rsidR="00B34EF4">
        <w:rPr>
          <w:rFonts w:ascii="Times New Roman" w:hAnsi="Times New Roman" w:cs="Times New Roman"/>
          <w:color w:val="auto"/>
          <w:sz w:val="28"/>
          <w:szCs w:val="28"/>
        </w:rPr>
        <w:t>7</w:t>
      </w:r>
      <w:r w:rsidRPr="006D4DDA">
        <w:rPr>
          <w:rFonts w:ascii="Times New Roman" w:hAnsi="Times New Roman" w:cs="Times New Roman"/>
          <w:color w:val="auto"/>
          <w:sz w:val="28"/>
          <w:szCs w:val="28"/>
        </w:rPr>
        <w:t xml:space="preserve"> năm 202</w:t>
      </w:r>
      <w:r w:rsidR="009347C6" w:rsidRPr="006D4DDA">
        <w:rPr>
          <w:rFonts w:ascii="Times New Roman" w:hAnsi="Times New Roman" w:cs="Times New Roman"/>
          <w:color w:val="auto"/>
          <w:sz w:val="28"/>
          <w:szCs w:val="28"/>
        </w:rPr>
        <w:t>6</w:t>
      </w:r>
      <w:r w:rsidRPr="006D4DDA">
        <w:rPr>
          <w:rFonts w:ascii="Times New Roman" w:hAnsi="Times New Roman" w:cs="Times New Roman"/>
          <w:color w:val="auto"/>
          <w:sz w:val="28"/>
          <w:szCs w:val="28"/>
        </w:rPr>
        <w:t>.</w:t>
      </w:r>
    </w:p>
    <w:p w14:paraId="3F6DA5D7" w14:textId="6C0A7783" w:rsidR="00FE2F3F" w:rsidRDefault="00935A08" w:rsidP="00935A08">
      <w:pPr>
        <w:spacing w:before="120" w:after="120"/>
        <w:ind w:firstLine="561"/>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2</w:t>
      </w:r>
      <w:r w:rsidR="005844F5" w:rsidRPr="006D4DDA">
        <w:rPr>
          <w:rFonts w:ascii="Times New Roman" w:hAnsi="Times New Roman" w:cs="Times New Roman"/>
          <w:bCs/>
          <w:iCs/>
          <w:color w:val="auto"/>
          <w:sz w:val="28"/>
          <w:szCs w:val="28"/>
        </w:rPr>
        <w:t xml:space="preserve">. </w:t>
      </w:r>
      <w:r w:rsidR="00580916">
        <w:rPr>
          <w:rFonts w:ascii="Times New Roman" w:hAnsi="Times New Roman" w:cs="Times New Roman"/>
          <w:bCs/>
          <w:iCs/>
          <w:color w:val="auto"/>
          <w:sz w:val="28"/>
          <w:szCs w:val="28"/>
        </w:rPr>
        <w:t xml:space="preserve">Người đứng đầu </w:t>
      </w:r>
      <w:r w:rsidR="00D4011C" w:rsidRPr="006D4DDA">
        <w:rPr>
          <w:rFonts w:ascii="Times New Roman" w:hAnsi="Times New Roman" w:cs="Times New Roman"/>
          <w:bCs/>
          <w:iCs/>
          <w:color w:val="auto"/>
          <w:sz w:val="28"/>
          <w:szCs w:val="28"/>
        </w:rPr>
        <w:t>cơ quan</w:t>
      </w:r>
      <w:r>
        <w:rPr>
          <w:rFonts w:ascii="Times New Roman" w:hAnsi="Times New Roman" w:cs="Times New Roman"/>
          <w:bCs/>
          <w:iCs/>
          <w:color w:val="auto"/>
          <w:sz w:val="28"/>
          <w:szCs w:val="28"/>
        </w:rPr>
        <w:t xml:space="preserve"> đại diện</w:t>
      </w:r>
      <w:r w:rsidR="00580916">
        <w:rPr>
          <w:rFonts w:ascii="Times New Roman" w:hAnsi="Times New Roman" w:cs="Times New Roman"/>
          <w:color w:val="auto"/>
          <w:sz w:val="28"/>
          <w:szCs w:val="28"/>
        </w:rPr>
        <w:t xml:space="preserve">, </w:t>
      </w:r>
      <w:r w:rsidR="00D222B8">
        <w:rPr>
          <w:rFonts w:ascii="Times New Roman" w:hAnsi="Times New Roman" w:cs="Times New Roman"/>
          <w:color w:val="auto"/>
          <w:sz w:val="28"/>
          <w:szCs w:val="28"/>
        </w:rPr>
        <w:t>thủ trưởng các</w:t>
      </w:r>
      <w:r w:rsidR="001503E9">
        <w:rPr>
          <w:rFonts w:ascii="Times New Roman" w:hAnsi="Times New Roman" w:cs="Times New Roman"/>
          <w:color w:val="auto"/>
          <w:sz w:val="28"/>
          <w:szCs w:val="28"/>
        </w:rPr>
        <w:t xml:space="preserve"> cơ quan, tổ chức</w:t>
      </w:r>
      <w:r w:rsidR="00D222B8">
        <w:rPr>
          <w:rFonts w:ascii="Times New Roman" w:hAnsi="Times New Roman" w:cs="Times New Roman"/>
          <w:color w:val="auto"/>
          <w:sz w:val="28"/>
          <w:szCs w:val="28"/>
        </w:rPr>
        <w:t xml:space="preserve"> </w:t>
      </w:r>
      <w:r w:rsidR="001503E9">
        <w:rPr>
          <w:rFonts w:ascii="Times New Roman" w:hAnsi="Times New Roman" w:cs="Times New Roman"/>
          <w:color w:val="auto"/>
          <w:sz w:val="28"/>
          <w:szCs w:val="28"/>
        </w:rPr>
        <w:t xml:space="preserve">thuộc Bộ Ngoại giao, và các cơ quan, tổ chức, cá nhân </w:t>
      </w:r>
      <w:r w:rsidR="00D222B8">
        <w:rPr>
          <w:rFonts w:ascii="Times New Roman" w:hAnsi="Times New Roman" w:cs="Times New Roman"/>
          <w:color w:val="auto"/>
          <w:sz w:val="28"/>
          <w:szCs w:val="28"/>
        </w:rPr>
        <w:t xml:space="preserve">có liên quan chịu </w:t>
      </w:r>
      <w:r w:rsidR="003639FD" w:rsidRPr="006D4DDA">
        <w:rPr>
          <w:rFonts w:ascii="Times New Roman" w:hAnsi="Times New Roman" w:cs="Times New Roman"/>
          <w:bCs/>
          <w:iCs/>
          <w:color w:val="auto"/>
          <w:sz w:val="28"/>
          <w:szCs w:val="28"/>
        </w:rPr>
        <w:t>trách nhiệm thi hành Thông tư này</w:t>
      </w:r>
      <w:r w:rsidR="00484412" w:rsidRPr="006D4DDA">
        <w:rPr>
          <w:rFonts w:ascii="Times New Roman" w:hAnsi="Times New Roman" w:cs="Times New Roman"/>
          <w:bCs/>
          <w:iCs/>
          <w:color w:val="auto"/>
          <w:sz w:val="28"/>
          <w:szCs w:val="28"/>
        </w:rPr>
        <w:t>.</w:t>
      </w:r>
    </w:p>
    <w:p w14:paraId="17BAA177" w14:textId="77777777" w:rsidR="00FE2F3F" w:rsidRPr="003A7761" w:rsidRDefault="00FE2F3F" w:rsidP="00935A08">
      <w:pPr>
        <w:spacing w:before="120" w:after="120"/>
        <w:ind w:firstLine="561"/>
        <w:jc w:val="both"/>
        <w:rPr>
          <w:rFonts w:ascii="Times New Roman" w:hAnsi="Times New Roman" w:cs="Times New Roman"/>
          <w:bCs/>
          <w:iCs/>
          <w:color w:val="auto"/>
          <w:sz w:val="28"/>
          <w:szCs w:val="28"/>
        </w:rPr>
      </w:pPr>
      <w:r w:rsidRPr="003A7761">
        <w:rPr>
          <w:rFonts w:ascii="Times New Roman" w:hAnsi="Times New Roman" w:cs="Times New Roman"/>
          <w:bCs/>
          <w:iCs/>
          <w:color w:val="auto"/>
          <w:sz w:val="28"/>
          <w:szCs w:val="28"/>
        </w:rPr>
        <w:t xml:space="preserve">3. Vụ trưởng Vụ Luật pháp và Điều ước quốc tế chịu trách nhiệm hướng dẫn, kiểm tra, đôn đốc việc thực hiện Thông tư này. </w:t>
      </w:r>
    </w:p>
    <w:p w14:paraId="34433EB0" w14:textId="656E456F" w:rsidR="005F16B6" w:rsidRPr="006D4DDA" w:rsidRDefault="00FE2F3F" w:rsidP="00935A08">
      <w:pPr>
        <w:spacing w:before="120" w:after="120"/>
        <w:ind w:firstLine="561"/>
        <w:jc w:val="both"/>
        <w:rPr>
          <w:rFonts w:ascii="Times New Roman" w:hAnsi="Times New Roman" w:cs="Times New Roman"/>
          <w:bCs/>
          <w:iCs/>
          <w:color w:val="auto"/>
          <w:sz w:val="28"/>
          <w:szCs w:val="28"/>
        </w:rPr>
      </w:pPr>
      <w:r w:rsidRPr="003A7761">
        <w:rPr>
          <w:rFonts w:ascii="Times New Roman" w:hAnsi="Times New Roman" w:cs="Times New Roman"/>
          <w:bCs/>
          <w:iCs/>
          <w:color w:val="auto"/>
          <w:sz w:val="28"/>
          <w:szCs w:val="28"/>
        </w:rPr>
        <w:t>4. Trong quá trình thực hiện Thông tư này, nếu có khó khăn, vướng mắc, các cơ quan, tổ chức, cá nhân có liên quan phản ánh về Bộ Ngoại giao (qua Vụ Luật pháp và Điều ước quốc tế) để có hướng dẫn kịp thời.</w:t>
      </w:r>
      <w:r w:rsidR="00940927" w:rsidRPr="006D4DDA">
        <w:rPr>
          <w:rFonts w:ascii="Times New Roman" w:hAnsi="Times New Roman" w:cs="Times New Roman"/>
          <w:bCs/>
          <w:iCs/>
          <w:color w:val="auto"/>
          <w:sz w:val="28"/>
          <w:szCs w:val="28"/>
        </w:rPr>
        <w:t>/.</w:t>
      </w:r>
    </w:p>
    <w:tbl>
      <w:tblPr>
        <w:tblW w:w="5019" w:type="pct"/>
        <w:tblLook w:val="01E0" w:firstRow="1" w:lastRow="1" w:firstColumn="1" w:lastColumn="1" w:noHBand="0" w:noVBand="0"/>
      </w:tblPr>
      <w:tblGrid>
        <w:gridCol w:w="5103"/>
        <w:gridCol w:w="4003"/>
      </w:tblGrid>
      <w:tr w:rsidR="00851758" w:rsidRPr="005D1723" w14:paraId="3693C0FF" w14:textId="77777777" w:rsidTr="00785503">
        <w:trPr>
          <w:trHeight w:val="2705"/>
        </w:trPr>
        <w:tc>
          <w:tcPr>
            <w:tcW w:w="2802" w:type="pct"/>
          </w:tcPr>
          <w:p w14:paraId="12C8B9C9" w14:textId="39799DAE" w:rsidR="00350624" w:rsidRPr="005D1723" w:rsidRDefault="00851758" w:rsidP="00CD68C7">
            <w:pPr>
              <w:spacing w:before="120"/>
              <w:rPr>
                <w:rFonts w:ascii="Times New Roman" w:eastAsia="Times New Roman" w:hAnsi="Times New Roman" w:cs="Times New Roman"/>
                <w:color w:val="auto"/>
                <w:sz w:val="22"/>
                <w:szCs w:val="22"/>
              </w:rPr>
            </w:pPr>
            <w:r w:rsidRPr="005D1723">
              <w:rPr>
                <w:rFonts w:ascii="Times New Roman" w:eastAsia="Times New Roman" w:hAnsi="Times New Roman" w:cs="Times New Roman"/>
                <w:b/>
                <w:i/>
                <w:color w:val="auto"/>
              </w:rPr>
              <w:t>Nơi nhận:</w:t>
            </w:r>
          </w:p>
          <w:p w14:paraId="6EC31409" w14:textId="77777777" w:rsidR="00125B9B" w:rsidRPr="00A04A3D" w:rsidRDefault="00350624" w:rsidP="00350624">
            <w:pPr>
              <w:ind w:right="-391"/>
              <w:rPr>
                <w:rFonts w:ascii="Times New Roman" w:eastAsia="Times New Roman" w:hAnsi="Times New Roman" w:cs="Times New Roman"/>
                <w:color w:val="auto"/>
                <w:sz w:val="22"/>
                <w:szCs w:val="22"/>
              </w:rPr>
            </w:pPr>
            <w:r w:rsidRPr="005D1723">
              <w:rPr>
                <w:rFonts w:ascii="Times New Roman" w:eastAsia="Times New Roman" w:hAnsi="Times New Roman" w:cs="Times New Roman"/>
                <w:color w:val="auto"/>
                <w:sz w:val="22"/>
                <w:szCs w:val="22"/>
              </w:rPr>
              <w:t xml:space="preserve">- </w:t>
            </w:r>
            <w:r w:rsidR="00125B9B" w:rsidRPr="00A04A3D">
              <w:rPr>
                <w:rFonts w:ascii="Times New Roman" w:eastAsia="Times New Roman" w:hAnsi="Times New Roman" w:cs="Times New Roman"/>
                <w:color w:val="auto"/>
                <w:sz w:val="22"/>
                <w:szCs w:val="22"/>
              </w:rPr>
              <w:t xml:space="preserve">Thủ tướng Chính phủ, các Phó Thủ tướng Chính phủ; </w:t>
            </w:r>
          </w:p>
          <w:p w14:paraId="4845589F" w14:textId="46EB6C88" w:rsidR="00350624" w:rsidRDefault="00125B9B" w:rsidP="00350624">
            <w:pPr>
              <w:ind w:right="-391"/>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lang w:val="en-US"/>
              </w:rPr>
              <w:t xml:space="preserve">- </w:t>
            </w:r>
            <w:r w:rsidR="00350624" w:rsidRPr="005D1723">
              <w:rPr>
                <w:rFonts w:ascii="Times New Roman" w:eastAsia="Times New Roman" w:hAnsi="Times New Roman" w:cs="Times New Roman"/>
                <w:color w:val="auto"/>
                <w:sz w:val="22"/>
                <w:szCs w:val="22"/>
              </w:rPr>
              <w:t>Các Bộ, cơ quan ngang Bộ;</w:t>
            </w:r>
          </w:p>
          <w:p w14:paraId="50AF7C44" w14:textId="12A305F3" w:rsidR="00621E0B" w:rsidRPr="00A04A3D" w:rsidRDefault="00621E0B" w:rsidP="00350624">
            <w:pPr>
              <w:ind w:right="-391"/>
              <w:rPr>
                <w:rFonts w:ascii="Times New Roman" w:eastAsia="Times New Roman" w:hAnsi="Times New Roman" w:cs="Times New Roman"/>
                <w:color w:val="auto"/>
                <w:sz w:val="22"/>
                <w:szCs w:val="22"/>
              </w:rPr>
            </w:pPr>
            <w:r w:rsidRPr="00A04A3D">
              <w:rPr>
                <w:rFonts w:ascii="Times New Roman" w:eastAsia="Times New Roman" w:hAnsi="Times New Roman" w:cs="Times New Roman"/>
                <w:color w:val="auto"/>
                <w:sz w:val="22"/>
                <w:szCs w:val="22"/>
              </w:rPr>
              <w:t>- UBND các tỉnh, thành phố;</w:t>
            </w:r>
          </w:p>
          <w:p w14:paraId="368ED09D" w14:textId="526AA417" w:rsidR="00350624" w:rsidRPr="005D1723" w:rsidRDefault="00350624" w:rsidP="002640F8">
            <w:pPr>
              <w:ind w:right="-147"/>
              <w:rPr>
                <w:rFonts w:ascii="Times New Roman" w:eastAsia="Times New Roman" w:hAnsi="Times New Roman" w:cs="Times New Roman"/>
                <w:color w:val="auto"/>
                <w:sz w:val="22"/>
                <w:szCs w:val="22"/>
              </w:rPr>
            </w:pPr>
            <w:r w:rsidRPr="005D1723">
              <w:rPr>
                <w:rFonts w:ascii="Times New Roman" w:eastAsia="Times New Roman" w:hAnsi="Times New Roman" w:cs="Times New Roman"/>
                <w:color w:val="auto"/>
                <w:sz w:val="22"/>
                <w:szCs w:val="22"/>
              </w:rPr>
              <w:t xml:space="preserve">- Bộ </w:t>
            </w:r>
            <w:r w:rsidR="001040FB" w:rsidRPr="006D4DDA">
              <w:rPr>
                <w:rFonts w:ascii="Times New Roman" w:eastAsia="Times New Roman" w:hAnsi="Times New Roman" w:cs="Times New Roman"/>
                <w:color w:val="auto"/>
                <w:sz w:val="22"/>
                <w:szCs w:val="22"/>
              </w:rPr>
              <w:t>Ngoại giao</w:t>
            </w:r>
            <w:r w:rsidRPr="005D1723">
              <w:rPr>
                <w:rFonts w:ascii="Times New Roman" w:eastAsia="Times New Roman" w:hAnsi="Times New Roman" w:cs="Times New Roman"/>
                <w:color w:val="auto"/>
                <w:sz w:val="22"/>
                <w:szCs w:val="22"/>
              </w:rPr>
              <w:t xml:space="preserve">: </w:t>
            </w:r>
            <w:r w:rsidR="001040FB" w:rsidRPr="006D4DDA">
              <w:rPr>
                <w:rFonts w:ascii="Times New Roman" w:eastAsia="Times New Roman" w:hAnsi="Times New Roman" w:cs="Times New Roman"/>
                <w:color w:val="auto"/>
                <w:sz w:val="22"/>
                <w:szCs w:val="22"/>
              </w:rPr>
              <w:t xml:space="preserve">Bộ trưởng, </w:t>
            </w:r>
            <w:r w:rsidRPr="005D1723">
              <w:rPr>
                <w:rFonts w:ascii="Times New Roman" w:eastAsia="Times New Roman" w:hAnsi="Times New Roman" w:cs="Times New Roman"/>
                <w:color w:val="auto"/>
                <w:sz w:val="22"/>
                <w:szCs w:val="22"/>
              </w:rPr>
              <w:t xml:space="preserve">các Thứ trưởng, các </w:t>
            </w:r>
            <w:r w:rsidR="001503E9">
              <w:rPr>
                <w:rFonts w:ascii="Times New Roman" w:eastAsia="Times New Roman" w:hAnsi="Times New Roman" w:cs="Times New Roman"/>
                <w:color w:val="auto"/>
                <w:sz w:val="22"/>
                <w:szCs w:val="22"/>
              </w:rPr>
              <w:t xml:space="preserve">cơ quan, tổ chức </w:t>
            </w:r>
            <w:r w:rsidRPr="005D1723">
              <w:rPr>
                <w:rFonts w:ascii="Times New Roman" w:eastAsia="Times New Roman" w:hAnsi="Times New Roman" w:cs="Times New Roman"/>
                <w:color w:val="auto"/>
                <w:sz w:val="22"/>
                <w:szCs w:val="22"/>
              </w:rPr>
              <w:t>thu</w:t>
            </w:r>
            <w:r w:rsidR="001040FB" w:rsidRPr="006D4DDA">
              <w:rPr>
                <w:rFonts w:ascii="Times New Roman" w:eastAsia="Times New Roman" w:hAnsi="Times New Roman" w:cs="Times New Roman"/>
                <w:color w:val="auto"/>
                <w:sz w:val="22"/>
                <w:szCs w:val="22"/>
              </w:rPr>
              <w:t>ộc Bộ</w:t>
            </w:r>
            <w:r w:rsidR="00D11617">
              <w:rPr>
                <w:rFonts w:ascii="Times New Roman" w:eastAsia="Times New Roman" w:hAnsi="Times New Roman" w:cs="Times New Roman"/>
                <w:color w:val="auto"/>
                <w:sz w:val="22"/>
                <w:szCs w:val="22"/>
              </w:rPr>
              <w:t xml:space="preserve">, các cơ quan đại diện </w:t>
            </w:r>
            <w:r w:rsidR="002640F8">
              <w:rPr>
                <w:rFonts w:ascii="Times New Roman" w:eastAsia="Times New Roman" w:hAnsi="Times New Roman" w:cs="Times New Roman"/>
                <w:color w:val="auto"/>
                <w:sz w:val="22"/>
                <w:szCs w:val="22"/>
              </w:rPr>
              <w:t>Việt Nam ở nước ngoài;</w:t>
            </w:r>
          </w:p>
          <w:p w14:paraId="1FE5D527" w14:textId="77777777" w:rsidR="00350624" w:rsidRPr="005D1723" w:rsidRDefault="00350624" w:rsidP="00350624">
            <w:pPr>
              <w:ind w:right="-391"/>
              <w:rPr>
                <w:rFonts w:ascii="Times New Roman" w:eastAsia="Times New Roman" w:hAnsi="Times New Roman" w:cs="Times New Roman"/>
                <w:color w:val="auto"/>
                <w:sz w:val="22"/>
                <w:szCs w:val="22"/>
              </w:rPr>
            </w:pPr>
            <w:r w:rsidRPr="005D1723">
              <w:rPr>
                <w:rFonts w:ascii="Times New Roman" w:eastAsia="Times New Roman" w:hAnsi="Times New Roman" w:cs="Times New Roman"/>
                <w:color w:val="auto"/>
                <w:sz w:val="22"/>
                <w:szCs w:val="22"/>
              </w:rPr>
              <w:t>- Công báo; Cổng Thông tin điện tử Chính phủ;</w:t>
            </w:r>
          </w:p>
          <w:p w14:paraId="4F2F02E6" w14:textId="22E5F018" w:rsidR="00350624" w:rsidRDefault="00350624" w:rsidP="00350624">
            <w:pPr>
              <w:ind w:right="-391"/>
              <w:rPr>
                <w:rFonts w:ascii="Times New Roman" w:eastAsia="Times New Roman" w:hAnsi="Times New Roman" w:cs="Times New Roman"/>
                <w:color w:val="auto"/>
                <w:sz w:val="22"/>
                <w:szCs w:val="22"/>
              </w:rPr>
            </w:pPr>
            <w:r w:rsidRPr="005D1723">
              <w:rPr>
                <w:rFonts w:ascii="Times New Roman" w:eastAsia="Times New Roman" w:hAnsi="Times New Roman" w:cs="Times New Roman"/>
                <w:color w:val="auto"/>
                <w:sz w:val="22"/>
                <w:szCs w:val="22"/>
              </w:rPr>
              <w:t xml:space="preserve">- Cổng Thông tin điện tử </w:t>
            </w:r>
            <w:r w:rsidR="001040FB" w:rsidRPr="006D4DDA">
              <w:rPr>
                <w:rFonts w:ascii="Times New Roman" w:eastAsia="Times New Roman" w:hAnsi="Times New Roman" w:cs="Times New Roman"/>
                <w:color w:val="auto"/>
                <w:sz w:val="22"/>
                <w:szCs w:val="22"/>
              </w:rPr>
              <w:t>Bộ Ngoại giao</w:t>
            </w:r>
            <w:r w:rsidRPr="005D1723">
              <w:rPr>
                <w:rFonts w:ascii="Times New Roman" w:eastAsia="Times New Roman" w:hAnsi="Times New Roman" w:cs="Times New Roman"/>
                <w:color w:val="auto"/>
                <w:sz w:val="22"/>
                <w:szCs w:val="22"/>
              </w:rPr>
              <w:t>;</w:t>
            </w:r>
          </w:p>
          <w:p w14:paraId="2AC42E21" w14:textId="77777777" w:rsidR="00ED4F44" w:rsidRPr="00ED4F44" w:rsidRDefault="00ED4F44" w:rsidP="00ED4F44">
            <w:pPr>
              <w:ind w:right="-99"/>
              <w:rPr>
                <w:rFonts w:ascii="Times New Roman" w:eastAsia="Times New Roman" w:hAnsi="Times New Roman" w:cs="Times New Roman"/>
                <w:color w:val="auto"/>
                <w:sz w:val="22"/>
                <w:szCs w:val="22"/>
              </w:rPr>
            </w:pPr>
            <w:r w:rsidRPr="00ED4F44">
              <w:rPr>
                <w:rFonts w:ascii="Calibri" w:eastAsia="Times New Roman" w:hAnsi="Calibri" w:cs="Calibri"/>
                <w:color w:val="auto"/>
                <w:sz w:val="22"/>
                <w:szCs w:val="22"/>
              </w:rPr>
              <w:t>﻿</w:t>
            </w:r>
            <w:r w:rsidRPr="00ED4F44">
              <w:rPr>
                <w:rFonts w:ascii="Times New Roman" w:eastAsia="Times New Roman" w:hAnsi="Times New Roman" w:cs="Times New Roman"/>
                <w:color w:val="auto"/>
                <w:sz w:val="22"/>
                <w:szCs w:val="22"/>
              </w:rPr>
              <w:t>- Cục Kiểm tra văn bản và Tổ chức thi hành pháp luật (Bộ Tư pháp);</w:t>
            </w:r>
          </w:p>
          <w:p w14:paraId="6A3895E5" w14:textId="432A6115" w:rsidR="00ED4F44" w:rsidRPr="005D1723" w:rsidRDefault="00ED4F44" w:rsidP="00ED4F44">
            <w:pPr>
              <w:ind w:right="-391"/>
              <w:rPr>
                <w:rFonts w:ascii="Times New Roman" w:eastAsia="Times New Roman" w:hAnsi="Times New Roman" w:cs="Times New Roman"/>
                <w:color w:val="auto"/>
                <w:sz w:val="22"/>
                <w:szCs w:val="22"/>
              </w:rPr>
            </w:pPr>
            <w:r w:rsidRPr="00ED4F44">
              <w:rPr>
                <w:rFonts w:ascii="Times New Roman" w:eastAsia="Times New Roman" w:hAnsi="Times New Roman" w:cs="Times New Roman"/>
                <w:color w:val="auto"/>
                <w:sz w:val="22"/>
                <w:szCs w:val="22"/>
              </w:rPr>
              <w:t>- Cơ sở dữ liệu quốc gia về pháp luật;</w:t>
            </w:r>
          </w:p>
          <w:p w14:paraId="598F0134" w14:textId="61A694F2" w:rsidR="00851758" w:rsidRPr="001040FB" w:rsidRDefault="00350624" w:rsidP="000E574B">
            <w:pPr>
              <w:ind w:right="-391"/>
              <w:rPr>
                <w:rFonts w:ascii="Times New Roman" w:eastAsia="Times New Roman" w:hAnsi="Times New Roman" w:cs="Times New Roman"/>
                <w:color w:val="auto"/>
                <w:lang w:val="en-US"/>
              </w:rPr>
            </w:pPr>
            <w:r w:rsidRPr="005D1723">
              <w:rPr>
                <w:rFonts w:ascii="Times New Roman" w:eastAsia="Times New Roman" w:hAnsi="Times New Roman" w:cs="Times New Roman"/>
                <w:color w:val="auto"/>
                <w:sz w:val="22"/>
                <w:szCs w:val="22"/>
              </w:rPr>
              <w:t xml:space="preserve">- Lưu: </w:t>
            </w:r>
            <w:r w:rsidR="001040FB">
              <w:rPr>
                <w:rFonts w:ascii="Times New Roman" w:eastAsia="Times New Roman" w:hAnsi="Times New Roman" w:cs="Times New Roman"/>
                <w:color w:val="auto"/>
                <w:sz w:val="22"/>
                <w:szCs w:val="22"/>
                <w:lang w:val="en-US"/>
              </w:rPr>
              <w:t>HC</w:t>
            </w:r>
            <w:r w:rsidRPr="005D1723">
              <w:rPr>
                <w:rFonts w:ascii="Times New Roman" w:eastAsia="Times New Roman" w:hAnsi="Times New Roman" w:cs="Times New Roman"/>
                <w:color w:val="auto"/>
                <w:sz w:val="22"/>
                <w:szCs w:val="22"/>
              </w:rPr>
              <w:t xml:space="preserve">, </w:t>
            </w:r>
            <w:r w:rsidR="001040FB">
              <w:rPr>
                <w:rFonts w:ascii="Times New Roman" w:eastAsia="Times New Roman" w:hAnsi="Times New Roman" w:cs="Times New Roman"/>
                <w:color w:val="auto"/>
                <w:sz w:val="22"/>
                <w:szCs w:val="22"/>
                <w:lang w:val="en-US"/>
              </w:rPr>
              <w:t>LPQT.</w:t>
            </w:r>
          </w:p>
        </w:tc>
        <w:tc>
          <w:tcPr>
            <w:tcW w:w="2198" w:type="pct"/>
          </w:tcPr>
          <w:p w14:paraId="5E2E04F3" w14:textId="1662EB81" w:rsidR="00923AB3" w:rsidRPr="005D1723" w:rsidRDefault="00C27CBF" w:rsidP="000954E3">
            <w:pPr>
              <w:spacing w:before="120"/>
              <w:jc w:val="center"/>
              <w:rPr>
                <w:rFonts w:ascii="Times New Roman" w:eastAsia="Times New Roman" w:hAnsi="Times New Roman" w:cs="Times New Roman"/>
                <w:b/>
                <w:color w:val="auto"/>
                <w:sz w:val="28"/>
                <w:szCs w:val="28"/>
                <w:lang w:val="en-US"/>
              </w:rPr>
            </w:pPr>
            <w:r>
              <w:rPr>
                <w:rFonts w:ascii="Times New Roman" w:eastAsia="Times New Roman" w:hAnsi="Times New Roman" w:cs="Times New Roman"/>
                <w:b/>
                <w:color w:val="auto"/>
                <w:sz w:val="28"/>
                <w:szCs w:val="28"/>
                <w:lang w:val="en-US"/>
              </w:rPr>
              <w:t xml:space="preserve">KT. </w:t>
            </w:r>
            <w:r w:rsidR="00851758" w:rsidRPr="005D1723">
              <w:rPr>
                <w:rFonts w:ascii="Times New Roman" w:eastAsia="Times New Roman" w:hAnsi="Times New Roman" w:cs="Times New Roman"/>
                <w:b/>
                <w:color w:val="auto"/>
                <w:sz w:val="28"/>
                <w:szCs w:val="28"/>
              </w:rPr>
              <w:t>BỘ TRƯỞNG</w:t>
            </w:r>
            <w:r w:rsidR="00851758" w:rsidRPr="005D1723">
              <w:rPr>
                <w:rFonts w:ascii="Times New Roman" w:eastAsia="Times New Roman" w:hAnsi="Times New Roman" w:cs="Times New Roman"/>
                <w:b/>
                <w:color w:val="auto"/>
                <w:sz w:val="28"/>
                <w:szCs w:val="28"/>
              </w:rPr>
              <w:br/>
            </w:r>
            <w:r>
              <w:rPr>
                <w:rFonts w:ascii="Times New Roman" w:eastAsia="Times New Roman" w:hAnsi="Times New Roman" w:cs="Times New Roman"/>
                <w:b/>
                <w:color w:val="auto"/>
                <w:sz w:val="28"/>
                <w:szCs w:val="28"/>
                <w:lang w:val="en-US"/>
              </w:rPr>
              <w:t>THỨ TRƯỞNG</w:t>
            </w:r>
            <w:r w:rsidR="00851758" w:rsidRPr="005D1723">
              <w:rPr>
                <w:rFonts w:ascii="Times New Roman" w:eastAsia="Times New Roman" w:hAnsi="Times New Roman" w:cs="Times New Roman"/>
                <w:b/>
                <w:color w:val="auto"/>
                <w:sz w:val="28"/>
                <w:szCs w:val="28"/>
                <w:lang w:val="en-US"/>
              </w:rPr>
              <w:br/>
            </w:r>
            <w:r w:rsidR="00851758" w:rsidRPr="005D1723">
              <w:rPr>
                <w:rFonts w:ascii="Times New Roman" w:eastAsia="Times New Roman" w:hAnsi="Times New Roman" w:cs="Times New Roman"/>
                <w:b/>
                <w:color w:val="auto"/>
                <w:sz w:val="28"/>
                <w:szCs w:val="28"/>
                <w:lang w:val="en-US"/>
              </w:rPr>
              <w:br/>
            </w:r>
          </w:p>
          <w:p w14:paraId="2680CF0C" w14:textId="6BF16517" w:rsidR="00851758" w:rsidRPr="005D1723" w:rsidRDefault="00851758" w:rsidP="000954E3">
            <w:pPr>
              <w:spacing w:before="120"/>
              <w:jc w:val="center"/>
              <w:rPr>
                <w:rFonts w:ascii="Times New Roman" w:eastAsia="Times New Roman" w:hAnsi="Times New Roman" w:cs="Times New Roman"/>
                <w:b/>
                <w:color w:val="auto"/>
                <w:lang w:val="en-US"/>
              </w:rPr>
            </w:pPr>
            <w:r w:rsidRPr="005D1723">
              <w:rPr>
                <w:rFonts w:ascii="Times New Roman" w:eastAsia="Times New Roman" w:hAnsi="Times New Roman" w:cs="Times New Roman"/>
                <w:b/>
                <w:color w:val="auto"/>
                <w:sz w:val="28"/>
                <w:szCs w:val="28"/>
                <w:lang w:val="en-US"/>
              </w:rPr>
              <w:br/>
            </w:r>
            <w:r w:rsidRPr="005D1723">
              <w:rPr>
                <w:rFonts w:ascii="Times New Roman" w:eastAsia="Times New Roman" w:hAnsi="Times New Roman" w:cs="Times New Roman"/>
                <w:b/>
                <w:color w:val="auto"/>
                <w:sz w:val="28"/>
                <w:szCs w:val="28"/>
                <w:lang w:val="en-US"/>
              </w:rPr>
              <w:br/>
            </w:r>
          </w:p>
        </w:tc>
      </w:tr>
    </w:tbl>
    <w:p w14:paraId="1E5A9C44" w14:textId="77777777" w:rsidR="00D015E0" w:rsidRDefault="00D015E0" w:rsidP="00D7215A">
      <w:pPr>
        <w:widowControl/>
        <w:rPr>
          <w:rFonts w:ascii="Times New Roman" w:eastAsia="Times New Roman" w:hAnsi="Times New Roman" w:cs="Times New Roman"/>
          <w:b/>
          <w:bCs/>
          <w:color w:val="auto"/>
          <w:w w:val="90"/>
          <w:sz w:val="26"/>
          <w:szCs w:val="26"/>
          <w:lang w:val="en-US" w:eastAsia="en-US"/>
        </w:rPr>
        <w:sectPr w:rsidR="00D015E0" w:rsidSect="00BD01CD">
          <w:headerReference w:type="even" r:id="rId8"/>
          <w:headerReference w:type="default" r:id="rId9"/>
          <w:type w:val="continuous"/>
          <w:pgSz w:w="11907" w:h="16840" w:code="9"/>
          <w:pgMar w:top="1134" w:right="1134" w:bottom="1134" w:left="1701" w:header="720" w:footer="720" w:gutter="0"/>
          <w:cols w:space="720"/>
          <w:titlePg/>
          <w:docGrid w:linePitch="360"/>
        </w:sectPr>
      </w:pPr>
    </w:p>
    <w:p w14:paraId="09BCAD06" w14:textId="74F83541" w:rsidR="00755E19" w:rsidRPr="00D7215A" w:rsidRDefault="00755E19" w:rsidP="001C48F0">
      <w:pPr>
        <w:spacing w:before="120"/>
        <w:rPr>
          <w:rFonts w:ascii="Times New Roman" w:hAnsi="Times New Roman" w:cs="Times New Roman"/>
          <w:i/>
          <w:iCs/>
          <w:color w:val="auto"/>
          <w:sz w:val="20"/>
        </w:rPr>
      </w:pPr>
    </w:p>
    <w:sectPr w:rsidR="00755E19" w:rsidRPr="00D7215A" w:rsidSect="00A072B2">
      <w:type w:val="continuous"/>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FD987" w14:textId="77777777" w:rsidR="00CE3F7D" w:rsidRDefault="00CE3F7D">
      <w:r>
        <w:separator/>
      </w:r>
    </w:p>
  </w:endnote>
  <w:endnote w:type="continuationSeparator" w:id="0">
    <w:p w14:paraId="75F56DB7" w14:textId="77777777" w:rsidR="00CE3F7D" w:rsidRDefault="00CE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1C0D7" w14:textId="77777777" w:rsidR="00CE3F7D" w:rsidRDefault="00CE3F7D">
      <w:r>
        <w:separator/>
      </w:r>
    </w:p>
  </w:footnote>
  <w:footnote w:type="continuationSeparator" w:id="0">
    <w:p w14:paraId="551EB701" w14:textId="77777777" w:rsidR="00CE3F7D" w:rsidRDefault="00CE3F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61198643"/>
      <w:docPartObj>
        <w:docPartGallery w:val="Page Numbers (Top of Page)"/>
        <w:docPartUnique/>
      </w:docPartObj>
    </w:sdtPr>
    <w:sdtEndPr>
      <w:rPr>
        <w:rStyle w:val="PageNumber"/>
      </w:rPr>
    </w:sdtEndPr>
    <w:sdtContent>
      <w:p w14:paraId="67354699" w14:textId="6121FFA2" w:rsidR="007040B2" w:rsidRDefault="007040B2" w:rsidP="00AC4D9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5B8CCC" w14:textId="77777777" w:rsidR="007040B2" w:rsidRDefault="007040B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23881171"/>
      <w:docPartObj>
        <w:docPartGallery w:val="Page Numbers (Top of Page)"/>
        <w:docPartUnique/>
      </w:docPartObj>
    </w:sdtPr>
    <w:sdtEndPr>
      <w:rPr>
        <w:rStyle w:val="PageNumber"/>
      </w:rPr>
    </w:sdtEndPr>
    <w:sdtContent>
      <w:p w14:paraId="20364F85" w14:textId="2209AB06" w:rsidR="007040B2" w:rsidRDefault="007040B2" w:rsidP="00AC4D97">
        <w:pPr>
          <w:pStyle w:val="Header"/>
          <w:framePr w:wrap="none" w:vAnchor="text" w:hAnchor="margin" w:xAlign="center" w:y="1"/>
          <w:rPr>
            <w:rStyle w:val="PageNumber"/>
          </w:rPr>
        </w:pPr>
        <w:r w:rsidRPr="007040B2">
          <w:rPr>
            <w:rStyle w:val="PageNumber"/>
            <w:rFonts w:ascii="Times New Roman" w:hAnsi="Times New Roman" w:cs="Times New Roman"/>
          </w:rPr>
          <w:fldChar w:fldCharType="begin"/>
        </w:r>
        <w:r w:rsidRPr="007040B2">
          <w:rPr>
            <w:rStyle w:val="PageNumber"/>
            <w:rFonts w:ascii="Times New Roman" w:hAnsi="Times New Roman" w:cs="Times New Roman"/>
          </w:rPr>
          <w:instrText xml:space="preserve"> PAGE </w:instrText>
        </w:r>
        <w:r w:rsidRPr="007040B2">
          <w:rPr>
            <w:rStyle w:val="PageNumber"/>
            <w:rFonts w:ascii="Times New Roman" w:hAnsi="Times New Roman" w:cs="Times New Roman"/>
          </w:rPr>
          <w:fldChar w:fldCharType="separate"/>
        </w:r>
        <w:r w:rsidR="00F87922">
          <w:rPr>
            <w:rStyle w:val="PageNumber"/>
            <w:rFonts w:ascii="Times New Roman" w:hAnsi="Times New Roman" w:cs="Times New Roman"/>
            <w:noProof/>
          </w:rPr>
          <w:t>5</w:t>
        </w:r>
        <w:r w:rsidRPr="007040B2">
          <w:rPr>
            <w:rStyle w:val="PageNumber"/>
            <w:rFonts w:ascii="Times New Roman" w:hAnsi="Times New Roman" w:cs="Times New Roman"/>
          </w:rPr>
          <w:fldChar w:fldCharType="end"/>
        </w:r>
      </w:p>
    </w:sdtContent>
  </w:sdt>
  <w:p w14:paraId="4FF25F14" w14:textId="77777777" w:rsidR="007040B2" w:rsidRDefault="007040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15:restartNumberingAfterBreak="0">
    <w:nsid w:val="05AF2FE3"/>
    <w:multiLevelType w:val="hybridMultilevel"/>
    <w:tmpl w:val="B61A9166"/>
    <w:lvl w:ilvl="0" w:tplc="A5449FAA">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6" w15:restartNumberingAfterBreak="0">
    <w:nsid w:val="2EBD42C2"/>
    <w:multiLevelType w:val="hybridMultilevel"/>
    <w:tmpl w:val="51DE2C7C"/>
    <w:lvl w:ilvl="0" w:tplc="24C63164">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7" w15:restartNumberingAfterBreak="0">
    <w:nsid w:val="50B87A59"/>
    <w:multiLevelType w:val="hybridMultilevel"/>
    <w:tmpl w:val="50B6DE8E"/>
    <w:lvl w:ilvl="0" w:tplc="D4BEFC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0457956"/>
    <w:multiLevelType w:val="hybridMultilevel"/>
    <w:tmpl w:val="3F84F6EE"/>
    <w:lvl w:ilvl="0" w:tplc="21DC810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2825C0A"/>
    <w:multiLevelType w:val="hybridMultilevel"/>
    <w:tmpl w:val="7DBC0F42"/>
    <w:lvl w:ilvl="0" w:tplc="F3C0C8CC">
      <w:numFmt w:val="bullet"/>
      <w:lvlText w:val="-"/>
      <w:lvlJc w:val="left"/>
      <w:pPr>
        <w:tabs>
          <w:tab w:val="num" w:pos="170"/>
        </w:tabs>
        <w:ind w:left="170"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9D6EC0"/>
    <w:multiLevelType w:val="hybridMultilevel"/>
    <w:tmpl w:val="B5E20FF6"/>
    <w:lvl w:ilvl="0" w:tplc="BAE228A6">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10"/>
  </w:num>
  <w:num w:numId="8">
    <w:abstractNumId w:val="8"/>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C71"/>
    <w:rsid w:val="00000612"/>
    <w:rsid w:val="000022CF"/>
    <w:rsid w:val="000050B7"/>
    <w:rsid w:val="00005B9F"/>
    <w:rsid w:val="00011E90"/>
    <w:rsid w:val="00013863"/>
    <w:rsid w:val="00017737"/>
    <w:rsid w:val="00024B4D"/>
    <w:rsid w:val="0002588C"/>
    <w:rsid w:val="00026830"/>
    <w:rsid w:val="00026DA8"/>
    <w:rsid w:val="00031F28"/>
    <w:rsid w:val="00032CC9"/>
    <w:rsid w:val="000331A1"/>
    <w:rsid w:val="00034029"/>
    <w:rsid w:val="0003455D"/>
    <w:rsid w:val="00035053"/>
    <w:rsid w:val="00036F47"/>
    <w:rsid w:val="000405D0"/>
    <w:rsid w:val="000416DB"/>
    <w:rsid w:val="00046E47"/>
    <w:rsid w:val="00051674"/>
    <w:rsid w:val="00055706"/>
    <w:rsid w:val="00055F02"/>
    <w:rsid w:val="000561C3"/>
    <w:rsid w:val="00056A52"/>
    <w:rsid w:val="0005783A"/>
    <w:rsid w:val="00062205"/>
    <w:rsid w:val="00062E25"/>
    <w:rsid w:val="00065280"/>
    <w:rsid w:val="000652FE"/>
    <w:rsid w:val="00067431"/>
    <w:rsid w:val="00070612"/>
    <w:rsid w:val="00071667"/>
    <w:rsid w:val="00073093"/>
    <w:rsid w:val="00073C9B"/>
    <w:rsid w:val="00075CAA"/>
    <w:rsid w:val="0007779F"/>
    <w:rsid w:val="00077EDF"/>
    <w:rsid w:val="00083101"/>
    <w:rsid w:val="000846F4"/>
    <w:rsid w:val="00084996"/>
    <w:rsid w:val="0008499B"/>
    <w:rsid w:val="000849EB"/>
    <w:rsid w:val="00085FB6"/>
    <w:rsid w:val="00086477"/>
    <w:rsid w:val="0009051A"/>
    <w:rsid w:val="00091140"/>
    <w:rsid w:val="00091316"/>
    <w:rsid w:val="000915B5"/>
    <w:rsid w:val="0009166F"/>
    <w:rsid w:val="000921E9"/>
    <w:rsid w:val="000938F2"/>
    <w:rsid w:val="00093FFE"/>
    <w:rsid w:val="00094D16"/>
    <w:rsid w:val="000954E3"/>
    <w:rsid w:val="0009568C"/>
    <w:rsid w:val="0009600B"/>
    <w:rsid w:val="000A2FBE"/>
    <w:rsid w:val="000B2FAE"/>
    <w:rsid w:val="000B609F"/>
    <w:rsid w:val="000B617C"/>
    <w:rsid w:val="000B6B46"/>
    <w:rsid w:val="000C03A7"/>
    <w:rsid w:val="000C2024"/>
    <w:rsid w:val="000C2FAB"/>
    <w:rsid w:val="000C5DC9"/>
    <w:rsid w:val="000D0046"/>
    <w:rsid w:val="000D05C1"/>
    <w:rsid w:val="000D0D58"/>
    <w:rsid w:val="000D0E31"/>
    <w:rsid w:val="000D21BA"/>
    <w:rsid w:val="000D25FC"/>
    <w:rsid w:val="000D3F92"/>
    <w:rsid w:val="000D4EBF"/>
    <w:rsid w:val="000D4EFF"/>
    <w:rsid w:val="000D6509"/>
    <w:rsid w:val="000E0722"/>
    <w:rsid w:val="000E0931"/>
    <w:rsid w:val="000E19FA"/>
    <w:rsid w:val="000E4E7B"/>
    <w:rsid w:val="000E574B"/>
    <w:rsid w:val="000E676E"/>
    <w:rsid w:val="000E75D8"/>
    <w:rsid w:val="000E7E86"/>
    <w:rsid w:val="000F0873"/>
    <w:rsid w:val="000F12D7"/>
    <w:rsid w:val="000F1399"/>
    <w:rsid w:val="000F2E19"/>
    <w:rsid w:val="000F5639"/>
    <w:rsid w:val="000F5770"/>
    <w:rsid w:val="000F72DD"/>
    <w:rsid w:val="000F7491"/>
    <w:rsid w:val="000F7AFD"/>
    <w:rsid w:val="00100FAC"/>
    <w:rsid w:val="0010285D"/>
    <w:rsid w:val="00103293"/>
    <w:rsid w:val="001040FB"/>
    <w:rsid w:val="001045F7"/>
    <w:rsid w:val="001052E5"/>
    <w:rsid w:val="001069A7"/>
    <w:rsid w:val="00106FBE"/>
    <w:rsid w:val="00110B02"/>
    <w:rsid w:val="00110CE0"/>
    <w:rsid w:val="00112705"/>
    <w:rsid w:val="0011325B"/>
    <w:rsid w:val="00113410"/>
    <w:rsid w:val="00115372"/>
    <w:rsid w:val="001203DF"/>
    <w:rsid w:val="001205A9"/>
    <w:rsid w:val="001208F3"/>
    <w:rsid w:val="00120D6D"/>
    <w:rsid w:val="00121CC8"/>
    <w:rsid w:val="0012250E"/>
    <w:rsid w:val="00123EE9"/>
    <w:rsid w:val="00125B9B"/>
    <w:rsid w:val="00127260"/>
    <w:rsid w:val="00127491"/>
    <w:rsid w:val="0012770A"/>
    <w:rsid w:val="00130C2A"/>
    <w:rsid w:val="00130EBD"/>
    <w:rsid w:val="00131DD3"/>
    <w:rsid w:val="00134B11"/>
    <w:rsid w:val="00136CF0"/>
    <w:rsid w:val="00136F67"/>
    <w:rsid w:val="001377C0"/>
    <w:rsid w:val="001377E2"/>
    <w:rsid w:val="00140A47"/>
    <w:rsid w:val="0014192F"/>
    <w:rsid w:val="001437CA"/>
    <w:rsid w:val="00145724"/>
    <w:rsid w:val="001467C9"/>
    <w:rsid w:val="00146849"/>
    <w:rsid w:val="001503E9"/>
    <w:rsid w:val="0015112F"/>
    <w:rsid w:val="0015159D"/>
    <w:rsid w:val="0015549B"/>
    <w:rsid w:val="00155E99"/>
    <w:rsid w:val="001620A3"/>
    <w:rsid w:val="00163385"/>
    <w:rsid w:val="001636D1"/>
    <w:rsid w:val="00163DBD"/>
    <w:rsid w:val="00167760"/>
    <w:rsid w:val="001678D8"/>
    <w:rsid w:val="0016792C"/>
    <w:rsid w:val="00167A6A"/>
    <w:rsid w:val="00170DDA"/>
    <w:rsid w:val="00173D63"/>
    <w:rsid w:val="00177283"/>
    <w:rsid w:val="00177D69"/>
    <w:rsid w:val="001802E6"/>
    <w:rsid w:val="001809E2"/>
    <w:rsid w:val="00183CF7"/>
    <w:rsid w:val="001842E3"/>
    <w:rsid w:val="00186904"/>
    <w:rsid w:val="0019175C"/>
    <w:rsid w:val="00191E07"/>
    <w:rsid w:val="00191E23"/>
    <w:rsid w:val="0019230B"/>
    <w:rsid w:val="00192968"/>
    <w:rsid w:val="00192B00"/>
    <w:rsid w:val="001955F5"/>
    <w:rsid w:val="00195C54"/>
    <w:rsid w:val="00196374"/>
    <w:rsid w:val="00197BFF"/>
    <w:rsid w:val="00197D0E"/>
    <w:rsid w:val="001A139D"/>
    <w:rsid w:val="001A13B6"/>
    <w:rsid w:val="001A3842"/>
    <w:rsid w:val="001A56B9"/>
    <w:rsid w:val="001B1A8B"/>
    <w:rsid w:val="001B285E"/>
    <w:rsid w:val="001B3A3C"/>
    <w:rsid w:val="001B6E5C"/>
    <w:rsid w:val="001B7386"/>
    <w:rsid w:val="001C1BCD"/>
    <w:rsid w:val="001C259D"/>
    <w:rsid w:val="001C3336"/>
    <w:rsid w:val="001C3339"/>
    <w:rsid w:val="001C3985"/>
    <w:rsid w:val="001C48F0"/>
    <w:rsid w:val="001C49A9"/>
    <w:rsid w:val="001C4AEB"/>
    <w:rsid w:val="001C4C62"/>
    <w:rsid w:val="001C56C5"/>
    <w:rsid w:val="001C6FD6"/>
    <w:rsid w:val="001D0A88"/>
    <w:rsid w:val="001D15EC"/>
    <w:rsid w:val="001D2169"/>
    <w:rsid w:val="001D21DD"/>
    <w:rsid w:val="001D42E9"/>
    <w:rsid w:val="001D7229"/>
    <w:rsid w:val="001E251E"/>
    <w:rsid w:val="001E299D"/>
    <w:rsid w:val="001E41C9"/>
    <w:rsid w:val="001E48FC"/>
    <w:rsid w:val="001E4EB2"/>
    <w:rsid w:val="001E6F95"/>
    <w:rsid w:val="001F0BCB"/>
    <w:rsid w:val="001F1012"/>
    <w:rsid w:val="001F1103"/>
    <w:rsid w:val="001F432E"/>
    <w:rsid w:val="00201E4A"/>
    <w:rsid w:val="0020287D"/>
    <w:rsid w:val="0020584A"/>
    <w:rsid w:val="0021072C"/>
    <w:rsid w:val="0021178D"/>
    <w:rsid w:val="00212594"/>
    <w:rsid w:val="00213815"/>
    <w:rsid w:val="00220764"/>
    <w:rsid w:val="0022284B"/>
    <w:rsid w:val="00222D68"/>
    <w:rsid w:val="00225372"/>
    <w:rsid w:val="0022548A"/>
    <w:rsid w:val="00225D26"/>
    <w:rsid w:val="00231BE0"/>
    <w:rsid w:val="00235562"/>
    <w:rsid w:val="00235860"/>
    <w:rsid w:val="00235C63"/>
    <w:rsid w:val="00240F3B"/>
    <w:rsid w:val="00240FB1"/>
    <w:rsid w:val="00242FF3"/>
    <w:rsid w:val="0024476A"/>
    <w:rsid w:val="00245AF2"/>
    <w:rsid w:val="00245C67"/>
    <w:rsid w:val="002462A6"/>
    <w:rsid w:val="0024673A"/>
    <w:rsid w:val="0024677C"/>
    <w:rsid w:val="00246FD8"/>
    <w:rsid w:val="00247125"/>
    <w:rsid w:val="002500CB"/>
    <w:rsid w:val="00250869"/>
    <w:rsid w:val="00251FDC"/>
    <w:rsid w:val="00253197"/>
    <w:rsid w:val="00260951"/>
    <w:rsid w:val="00260CF9"/>
    <w:rsid w:val="00260E3C"/>
    <w:rsid w:val="00262977"/>
    <w:rsid w:val="002630AB"/>
    <w:rsid w:val="002640F8"/>
    <w:rsid w:val="00266144"/>
    <w:rsid w:val="002668A6"/>
    <w:rsid w:val="00267585"/>
    <w:rsid w:val="0026772E"/>
    <w:rsid w:val="002679DA"/>
    <w:rsid w:val="00270880"/>
    <w:rsid w:val="00271D09"/>
    <w:rsid w:val="002724A8"/>
    <w:rsid w:val="00272581"/>
    <w:rsid w:val="00272928"/>
    <w:rsid w:val="00272971"/>
    <w:rsid w:val="00274AA2"/>
    <w:rsid w:val="002751E0"/>
    <w:rsid w:val="00275236"/>
    <w:rsid w:val="00275A5C"/>
    <w:rsid w:val="00275B2F"/>
    <w:rsid w:val="00277C55"/>
    <w:rsid w:val="00277FA9"/>
    <w:rsid w:val="0028028E"/>
    <w:rsid w:val="002803FD"/>
    <w:rsid w:val="00281D00"/>
    <w:rsid w:val="00282634"/>
    <w:rsid w:val="002862E0"/>
    <w:rsid w:val="00286A92"/>
    <w:rsid w:val="0029458C"/>
    <w:rsid w:val="002945C0"/>
    <w:rsid w:val="00294F2D"/>
    <w:rsid w:val="002952FE"/>
    <w:rsid w:val="00296606"/>
    <w:rsid w:val="002A09B9"/>
    <w:rsid w:val="002A2CA8"/>
    <w:rsid w:val="002A316F"/>
    <w:rsid w:val="002A5366"/>
    <w:rsid w:val="002A5397"/>
    <w:rsid w:val="002A6ABA"/>
    <w:rsid w:val="002A7134"/>
    <w:rsid w:val="002B356D"/>
    <w:rsid w:val="002B41DF"/>
    <w:rsid w:val="002B4D25"/>
    <w:rsid w:val="002B68E8"/>
    <w:rsid w:val="002B6A55"/>
    <w:rsid w:val="002B6A5F"/>
    <w:rsid w:val="002C0848"/>
    <w:rsid w:val="002C0C33"/>
    <w:rsid w:val="002C1C00"/>
    <w:rsid w:val="002C206D"/>
    <w:rsid w:val="002C2A02"/>
    <w:rsid w:val="002C2F86"/>
    <w:rsid w:val="002C3767"/>
    <w:rsid w:val="002C4B7E"/>
    <w:rsid w:val="002C65AB"/>
    <w:rsid w:val="002C77A3"/>
    <w:rsid w:val="002C7DAA"/>
    <w:rsid w:val="002D1C4B"/>
    <w:rsid w:val="002D1EB9"/>
    <w:rsid w:val="002D2FC5"/>
    <w:rsid w:val="002D3495"/>
    <w:rsid w:val="002D3E87"/>
    <w:rsid w:val="002D6CEA"/>
    <w:rsid w:val="002E0075"/>
    <w:rsid w:val="002E0C56"/>
    <w:rsid w:val="002E1887"/>
    <w:rsid w:val="002E429B"/>
    <w:rsid w:val="002E48A9"/>
    <w:rsid w:val="002E4DDE"/>
    <w:rsid w:val="002E56ED"/>
    <w:rsid w:val="002E70F3"/>
    <w:rsid w:val="002E74CF"/>
    <w:rsid w:val="002F0E67"/>
    <w:rsid w:val="002F4E2D"/>
    <w:rsid w:val="002F616D"/>
    <w:rsid w:val="002F772A"/>
    <w:rsid w:val="002F7E21"/>
    <w:rsid w:val="003011C2"/>
    <w:rsid w:val="0030131B"/>
    <w:rsid w:val="00302F4E"/>
    <w:rsid w:val="0030302C"/>
    <w:rsid w:val="00303D27"/>
    <w:rsid w:val="00307D42"/>
    <w:rsid w:val="003115FE"/>
    <w:rsid w:val="00311DF3"/>
    <w:rsid w:val="0031468A"/>
    <w:rsid w:val="003173AE"/>
    <w:rsid w:val="003223CE"/>
    <w:rsid w:val="00324024"/>
    <w:rsid w:val="003244C4"/>
    <w:rsid w:val="0032454A"/>
    <w:rsid w:val="00324D77"/>
    <w:rsid w:val="0032615C"/>
    <w:rsid w:val="003279A2"/>
    <w:rsid w:val="0033071C"/>
    <w:rsid w:val="00330BF6"/>
    <w:rsid w:val="00331945"/>
    <w:rsid w:val="00331D58"/>
    <w:rsid w:val="00331FD3"/>
    <w:rsid w:val="00332663"/>
    <w:rsid w:val="0033585B"/>
    <w:rsid w:val="00335E08"/>
    <w:rsid w:val="00342FFF"/>
    <w:rsid w:val="00345A44"/>
    <w:rsid w:val="003465B5"/>
    <w:rsid w:val="00346CAD"/>
    <w:rsid w:val="00350624"/>
    <w:rsid w:val="00350B93"/>
    <w:rsid w:val="00352F80"/>
    <w:rsid w:val="00352FE3"/>
    <w:rsid w:val="0035314B"/>
    <w:rsid w:val="00356035"/>
    <w:rsid w:val="003564A6"/>
    <w:rsid w:val="00360C95"/>
    <w:rsid w:val="003613C8"/>
    <w:rsid w:val="0036279B"/>
    <w:rsid w:val="003639FD"/>
    <w:rsid w:val="00365029"/>
    <w:rsid w:val="00366098"/>
    <w:rsid w:val="003678FE"/>
    <w:rsid w:val="003724F0"/>
    <w:rsid w:val="00374874"/>
    <w:rsid w:val="00374990"/>
    <w:rsid w:val="003759B6"/>
    <w:rsid w:val="00377926"/>
    <w:rsid w:val="003800BC"/>
    <w:rsid w:val="003820CD"/>
    <w:rsid w:val="0038297E"/>
    <w:rsid w:val="003838C7"/>
    <w:rsid w:val="00387DD4"/>
    <w:rsid w:val="00390EDF"/>
    <w:rsid w:val="00394922"/>
    <w:rsid w:val="00394E1B"/>
    <w:rsid w:val="00396037"/>
    <w:rsid w:val="0039612F"/>
    <w:rsid w:val="00396250"/>
    <w:rsid w:val="00396568"/>
    <w:rsid w:val="003A2C53"/>
    <w:rsid w:val="003A4709"/>
    <w:rsid w:val="003A5215"/>
    <w:rsid w:val="003A5334"/>
    <w:rsid w:val="003A5D64"/>
    <w:rsid w:val="003A6788"/>
    <w:rsid w:val="003A7761"/>
    <w:rsid w:val="003B12D8"/>
    <w:rsid w:val="003B2C82"/>
    <w:rsid w:val="003B2D77"/>
    <w:rsid w:val="003B3748"/>
    <w:rsid w:val="003B4866"/>
    <w:rsid w:val="003B7891"/>
    <w:rsid w:val="003C1259"/>
    <w:rsid w:val="003C3EC5"/>
    <w:rsid w:val="003C4251"/>
    <w:rsid w:val="003C461E"/>
    <w:rsid w:val="003C5A9C"/>
    <w:rsid w:val="003C5C64"/>
    <w:rsid w:val="003C629B"/>
    <w:rsid w:val="003C7EE1"/>
    <w:rsid w:val="003D19C8"/>
    <w:rsid w:val="003D27B7"/>
    <w:rsid w:val="003D3162"/>
    <w:rsid w:val="003D3492"/>
    <w:rsid w:val="003D3ABA"/>
    <w:rsid w:val="003E3264"/>
    <w:rsid w:val="003E4844"/>
    <w:rsid w:val="003E578E"/>
    <w:rsid w:val="003E5E90"/>
    <w:rsid w:val="003E6951"/>
    <w:rsid w:val="003E6EF4"/>
    <w:rsid w:val="003F0470"/>
    <w:rsid w:val="003F4BC4"/>
    <w:rsid w:val="003F4FDE"/>
    <w:rsid w:val="00400B5F"/>
    <w:rsid w:val="00400F6B"/>
    <w:rsid w:val="004029D2"/>
    <w:rsid w:val="00403A40"/>
    <w:rsid w:val="0041244E"/>
    <w:rsid w:val="00412DC9"/>
    <w:rsid w:val="00412DD1"/>
    <w:rsid w:val="004138D5"/>
    <w:rsid w:val="00413A88"/>
    <w:rsid w:val="00413AD2"/>
    <w:rsid w:val="00413B0D"/>
    <w:rsid w:val="00413B3F"/>
    <w:rsid w:val="004145E6"/>
    <w:rsid w:val="00414BEA"/>
    <w:rsid w:val="0041554F"/>
    <w:rsid w:val="00417611"/>
    <w:rsid w:val="004218A4"/>
    <w:rsid w:val="00425149"/>
    <w:rsid w:val="004256F2"/>
    <w:rsid w:val="0043089B"/>
    <w:rsid w:val="004356BA"/>
    <w:rsid w:val="00436E20"/>
    <w:rsid w:val="00437FC1"/>
    <w:rsid w:val="00441E09"/>
    <w:rsid w:val="00442636"/>
    <w:rsid w:val="00442B27"/>
    <w:rsid w:val="00444502"/>
    <w:rsid w:val="00444CB6"/>
    <w:rsid w:val="00445620"/>
    <w:rsid w:val="0044576D"/>
    <w:rsid w:val="00447995"/>
    <w:rsid w:val="00447D68"/>
    <w:rsid w:val="0045015C"/>
    <w:rsid w:val="00452A39"/>
    <w:rsid w:val="00456862"/>
    <w:rsid w:val="00457614"/>
    <w:rsid w:val="00463FC3"/>
    <w:rsid w:val="00470108"/>
    <w:rsid w:val="00471250"/>
    <w:rsid w:val="004718E3"/>
    <w:rsid w:val="0047303F"/>
    <w:rsid w:val="00473DD1"/>
    <w:rsid w:val="00474507"/>
    <w:rsid w:val="004748FE"/>
    <w:rsid w:val="004763D2"/>
    <w:rsid w:val="00476473"/>
    <w:rsid w:val="00477808"/>
    <w:rsid w:val="00480BE0"/>
    <w:rsid w:val="004840AA"/>
    <w:rsid w:val="00484412"/>
    <w:rsid w:val="00484EC7"/>
    <w:rsid w:val="00485C76"/>
    <w:rsid w:val="00486E7E"/>
    <w:rsid w:val="0049070C"/>
    <w:rsid w:val="00496DBA"/>
    <w:rsid w:val="004A0C45"/>
    <w:rsid w:val="004A1638"/>
    <w:rsid w:val="004A2734"/>
    <w:rsid w:val="004A2F3B"/>
    <w:rsid w:val="004A5614"/>
    <w:rsid w:val="004A6383"/>
    <w:rsid w:val="004A695E"/>
    <w:rsid w:val="004B1CA4"/>
    <w:rsid w:val="004B2C5B"/>
    <w:rsid w:val="004B437E"/>
    <w:rsid w:val="004B43DF"/>
    <w:rsid w:val="004C04D4"/>
    <w:rsid w:val="004C214D"/>
    <w:rsid w:val="004C28AD"/>
    <w:rsid w:val="004C4AC6"/>
    <w:rsid w:val="004C4ADE"/>
    <w:rsid w:val="004C4B96"/>
    <w:rsid w:val="004D306E"/>
    <w:rsid w:val="004D5951"/>
    <w:rsid w:val="004D5E50"/>
    <w:rsid w:val="004E1543"/>
    <w:rsid w:val="004E22B2"/>
    <w:rsid w:val="004E22BF"/>
    <w:rsid w:val="004E430F"/>
    <w:rsid w:val="004E5D3B"/>
    <w:rsid w:val="004E7921"/>
    <w:rsid w:val="004E7CA0"/>
    <w:rsid w:val="004F239B"/>
    <w:rsid w:val="004F5C6C"/>
    <w:rsid w:val="004F6217"/>
    <w:rsid w:val="004F7411"/>
    <w:rsid w:val="004F7B08"/>
    <w:rsid w:val="004F7D12"/>
    <w:rsid w:val="004F7E16"/>
    <w:rsid w:val="00504B5A"/>
    <w:rsid w:val="00504EB0"/>
    <w:rsid w:val="00507519"/>
    <w:rsid w:val="00507C77"/>
    <w:rsid w:val="005116B2"/>
    <w:rsid w:val="00513B4C"/>
    <w:rsid w:val="00514331"/>
    <w:rsid w:val="005157C6"/>
    <w:rsid w:val="00522AA9"/>
    <w:rsid w:val="00522AEC"/>
    <w:rsid w:val="00522C09"/>
    <w:rsid w:val="005238C6"/>
    <w:rsid w:val="005250D4"/>
    <w:rsid w:val="00526EED"/>
    <w:rsid w:val="00527410"/>
    <w:rsid w:val="00527EA4"/>
    <w:rsid w:val="005307B6"/>
    <w:rsid w:val="00530F7D"/>
    <w:rsid w:val="00532720"/>
    <w:rsid w:val="00533466"/>
    <w:rsid w:val="00534F2B"/>
    <w:rsid w:val="00537462"/>
    <w:rsid w:val="00543DDF"/>
    <w:rsid w:val="00544507"/>
    <w:rsid w:val="00545469"/>
    <w:rsid w:val="00545901"/>
    <w:rsid w:val="0054794D"/>
    <w:rsid w:val="00551886"/>
    <w:rsid w:val="00556FEB"/>
    <w:rsid w:val="0056172B"/>
    <w:rsid w:val="005624DF"/>
    <w:rsid w:val="00563744"/>
    <w:rsid w:val="00563DE0"/>
    <w:rsid w:val="0056434B"/>
    <w:rsid w:val="00567E6E"/>
    <w:rsid w:val="00570B82"/>
    <w:rsid w:val="005720AA"/>
    <w:rsid w:val="0057233E"/>
    <w:rsid w:val="0057263E"/>
    <w:rsid w:val="00576038"/>
    <w:rsid w:val="005763A6"/>
    <w:rsid w:val="00580916"/>
    <w:rsid w:val="00581532"/>
    <w:rsid w:val="00581D9E"/>
    <w:rsid w:val="005822F0"/>
    <w:rsid w:val="005832A5"/>
    <w:rsid w:val="00583EE1"/>
    <w:rsid w:val="00584164"/>
    <w:rsid w:val="005844F5"/>
    <w:rsid w:val="005873FC"/>
    <w:rsid w:val="00590F9C"/>
    <w:rsid w:val="005933DB"/>
    <w:rsid w:val="005952A1"/>
    <w:rsid w:val="00596DF7"/>
    <w:rsid w:val="005A0252"/>
    <w:rsid w:val="005A1176"/>
    <w:rsid w:val="005A14DD"/>
    <w:rsid w:val="005A2157"/>
    <w:rsid w:val="005A483B"/>
    <w:rsid w:val="005A669F"/>
    <w:rsid w:val="005A7B98"/>
    <w:rsid w:val="005B0E8E"/>
    <w:rsid w:val="005B0F3B"/>
    <w:rsid w:val="005B0FCE"/>
    <w:rsid w:val="005B16EE"/>
    <w:rsid w:val="005B2F3F"/>
    <w:rsid w:val="005B3ABC"/>
    <w:rsid w:val="005B3F7C"/>
    <w:rsid w:val="005B4A16"/>
    <w:rsid w:val="005C05E6"/>
    <w:rsid w:val="005C6F66"/>
    <w:rsid w:val="005C7C90"/>
    <w:rsid w:val="005D1723"/>
    <w:rsid w:val="005D309C"/>
    <w:rsid w:val="005D38CB"/>
    <w:rsid w:val="005D4157"/>
    <w:rsid w:val="005D44B9"/>
    <w:rsid w:val="005D5F06"/>
    <w:rsid w:val="005E0E83"/>
    <w:rsid w:val="005E1A7F"/>
    <w:rsid w:val="005E2D24"/>
    <w:rsid w:val="005E3101"/>
    <w:rsid w:val="005E49E7"/>
    <w:rsid w:val="005E7674"/>
    <w:rsid w:val="005F16B6"/>
    <w:rsid w:val="005F18C8"/>
    <w:rsid w:val="005F3F1D"/>
    <w:rsid w:val="005F40BA"/>
    <w:rsid w:val="005F479B"/>
    <w:rsid w:val="005F6FAB"/>
    <w:rsid w:val="006019FD"/>
    <w:rsid w:val="00602275"/>
    <w:rsid w:val="0060278A"/>
    <w:rsid w:val="0060671B"/>
    <w:rsid w:val="006071C6"/>
    <w:rsid w:val="006115EE"/>
    <w:rsid w:val="00611680"/>
    <w:rsid w:val="00611CB2"/>
    <w:rsid w:val="00614564"/>
    <w:rsid w:val="00617432"/>
    <w:rsid w:val="0062011E"/>
    <w:rsid w:val="006217D4"/>
    <w:rsid w:val="00621E0B"/>
    <w:rsid w:val="00623455"/>
    <w:rsid w:val="0062489E"/>
    <w:rsid w:val="00625797"/>
    <w:rsid w:val="006264D0"/>
    <w:rsid w:val="00631700"/>
    <w:rsid w:val="00632F69"/>
    <w:rsid w:val="00636974"/>
    <w:rsid w:val="00640081"/>
    <w:rsid w:val="006404AF"/>
    <w:rsid w:val="00644533"/>
    <w:rsid w:val="00644AC9"/>
    <w:rsid w:val="00645820"/>
    <w:rsid w:val="00645D1C"/>
    <w:rsid w:val="00646E3E"/>
    <w:rsid w:val="00650493"/>
    <w:rsid w:val="006508F4"/>
    <w:rsid w:val="006512A1"/>
    <w:rsid w:val="00653A8A"/>
    <w:rsid w:val="0065428E"/>
    <w:rsid w:val="00654DFF"/>
    <w:rsid w:val="0065511C"/>
    <w:rsid w:val="0066089B"/>
    <w:rsid w:val="00661E9B"/>
    <w:rsid w:val="00662C02"/>
    <w:rsid w:val="00663F4C"/>
    <w:rsid w:val="006649B2"/>
    <w:rsid w:val="00666795"/>
    <w:rsid w:val="006675A0"/>
    <w:rsid w:val="0066775F"/>
    <w:rsid w:val="00674728"/>
    <w:rsid w:val="006762EE"/>
    <w:rsid w:val="00676453"/>
    <w:rsid w:val="0067789A"/>
    <w:rsid w:val="00677B57"/>
    <w:rsid w:val="00677E75"/>
    <w:rsid w:val="006802FF"/>
    <w:rsid w:val="0068092E"/>
    <w:rsid w:val="00683E4D"/>
    <w:rsid w:val="00684652"/>
    <w:rsid w:val="00684DCE"/>
    <w:rsid w:val="00684E00"/>
    <w:rsid w:val="00685F83"/>
    <w:rsid w:val="00686059"/>
    <w:rsid w:val="00687BB1"/>
    <w:rsid w:val="00691258"/>
    <w:rsid w:val="00693508"/>
    <w:rsid w:val="00693782"/>
    <w:rsid w:val="0069488A"/>
    <w:rsid w:val="00694900"/>
    <w:rsid w:val="0069602F"/>
    <w:rsid w:val="0069697D"/>
    <w:rsid w:val="006A0DED"/>
    <w:rsid w:val="006A1234"/>
    <w:rsid w:val="006A2355"/>
    <w:rsid w:val="006A2ABE"/>
    <w:rsid w:val="006A3FD8"/>
    <w:rsid w:val="006A45C0"/>
    <w:rsid w:val="006A5AB1"/>
    <w:rsid w:val="006A6582"/>
    <w:rsid w:val="006A6751"/>
    <w:rsid w:val="006B0720"/>
    <w:rsid w:val="006B334D"/>
    <w:rsid w:val="006B4B40"/>
    <w:rsid w:val="006B6CD0"/>
    <w:rsid w:val="006B6D2B"/>
    <w:rsid w:val="006B7719"/>
    <w:rsid w:val="006B7A89"/>
    <w:rsid w:val="006C08E0"/>
    <w:rsid w:val="006C142E"/>
    <w:rsid w:val="006C338C"/>
    <w:rsid w:val="006C37DB"/>
    <w:rsid w:val="006C41EF"/>
    <w:rsid w:val="006C4717"/>
    <w:rsid w:val="006C6F7A"/>
    <w:rsid w:val="006D1B00"/>
    <w:rsid w:val="006D32EB"/>
    <w:rsid w:val="006D4DDA"/>
    <w:rsid w:val="006D72EC"/>
    <w:rsid w:val="006E1DE2"/>
    <w:rsid w:val="006E3C0F"/>
    <w:rsid w:val="006E53AE"/>
    <w:rsid w:val="006F09A7"/>
    <w:rsid w:val="006F19A1"/>
    <w:rsid w:val="006F47A0"/>
    <w:rsid w:val="006F587E"/>
    <w:rsid w:val="006F5A23"/>
    <w:rsid w:val="006F5D02"/>
    <w:rsid w:val="006F5E62"/>
    <w:rsid w:val="00703281"/>
    <w:rsid w:val="00703725"/>
    <w:rsid w:val="00703CCF"/>
    <w:rsid w:val="00703EAA"/>
    <w:rsid w:val="007040B2"/>
    <w:rsid w:val="00706719"/>
    <w:rsid w:val="00710EF3"/>
    <w:rsid w:val="00711E39"/>
    <w:rsid w:val="00712397"/>
    <w:rsid w:val="0071589E"/>
    <w:rsid w:val="007169FA"/>
    <w:rsid w:val="00721317"/>
    <w:rsid w:val="00722498"/>
    <w:rsid w:val="0072270F"/>
    <w:rsid w:val="00722E9D"/>
    <w:rsid w:val="00724974"/>
    <w:rsid w:val="00725442"/>
    <w:rsid w:val="00726456"/>
    <w:rsid w:val="0072676E"/>
    <w:rsid w:val="00727546"/>
    <w:rsid w:val="00727A11"/>
    <w:rsid w:val="00727CAF"/>
    <w:rsid w:val="007316B5"/>
    <w:rsid w:val="007334CF"/>
    <w:rsid w:val="0073646F"/>
    <w:rsid w:val="0074007B"/>
    <w:rsid w:val="00740142"/>
    <w:rsid w:val="0074262A"/>
    <w:rsid w:val="0074324A"/>
    <w:rsid w:val="0074585C"/>
    <w:rsid w:val="00750D80"/>
    <w:rsid w:val="00750E8D"/>
    <w:rsid w:val="00750FCC"/>
    <w:rsid w:val="00752539"/>
    <w:rsid w:val="00755E19"/>
    <w:rsid w:val="0075743F"/>
    <w:rsid w:val="00757D59"/>
    <w:rsid w:val="0076424B"/>
    <w:rsid w:val="0076468B"/>
    <w:rsid w:val="0076555A"/>
    <w:rsid w:val="007666DF"/>
    <w:rsid w:val="00766BF0"/>
    <w:rsid w:val="0077004F"/>
    <w:rsid w:val="00771EEA"/>
    <w:rsid w:val="00773942"/>
    <w:rsid w:val="00773D03"/>
    <w:rsid w:val="007761E2"/>
    <w:rsid w:val="00777BE2"/>
    <w:rsid w:val="00780D4C"/>
    <w:rsid w:val="007822F3"/>
    <w:rsid w:val="007824DF"/>
    <w:rsid w:val="00782AA7"/>
    <w:rsid w:val="00785503"/>
    <w:rsid w:val="007864AF"/>
    <w:rsid w:val="00786A36"/>
    <w:rsid w:val="00790F7D"/>
    <w:rsid w:val="00791F9C"/>
    <w:rsid w:val="00797E25"/>
    <w:rsid w:val="007A5364"/>
    <w:rsid w:val="007A573A"/>
    <w:rsid w:val="007A5FBB"/>
    <w:rsid w:val="007B040A"/>
    <w:rsid w:val="007B0583"/>
    <w:rsid w:val="007B1900"/>
    <w:rsid w:val="007B28F8"/>
    <w:rsid w:val="007C22AB"/>
    <w:rsid w:val="007C23E8"/>
    <w:rsid w:val="007C33E8"/>
    <w:rsid w:val="007C4777"/>
    <w:rsid w:val="007C5DE2"/>
    <w:rsid w:val="007D044E"/>
    <w:rsid w:val="007D19C6"/>
    <w:rsid w:val="007D426F"/>
    <w:rsid w:val="007E121F"/>
    <w:rsid w:val="007E2D2B"/>
    <w:rsid w:val="007E3743"/>
    <w:rsid w:val="007E458E"/>
    <w:rsid w:val="007E6416"/>
    <w:rsid w:val="007E66E8"/>
    <w:rsid w:val="007E6939"/>
    <w:rsid w:val="007F140D"/>
    <w:rsid w:val="007F14DC"/>
    <w:rsid w:val="007F17D9"/>
    <w:rsid w:val="007F3973"/>
    <w:rsid w:val="007F3A41"/>
    <w:rsid w:val="007F607D"/>
    <w:rsid w:val="007F6C99"/>
    <w:rsid w:val="007F7044"/>
    <w:rsid w:val="007F779C"/>
    <w:rsid w:val="00804302"/>
    <w:rsid w:val="00804A59"/>
    <w:rsid w:val="0080572D"/>
    <w:rsid w:val="00806864"/>
    <w:rsid w:val="00812D31"/>
    <w:rsid w:val="00813AA2"/>
    <w:rsid w:val="00813F21"/>
    <w:rsid w:val="00814BE2"/>
    <w:rsid w:val="00817547"/>
    <w:rsid w:val="00820014"/>
    <w:rsid w:val="008212BB"/>
    <w:rsid w:val="008216F4"/>
    <w:rsid w:val="00822C83"/>
    <w:rsid w:val="008237A3"/>
    <w:rsid w:val="00823CEA"/>
    <w:rsid w:val="00824CFE"/>
    <w:rsid w:val="00826B5F"/>
    <w:rsid w:val="00827AF0"/>
    <w:rsid w:val="00827E74"/>
    <w:rsid w:val="00830564"/>
    <w:rsid w:val="0083179C"/>
    <w:rsid w:val="00831CA5"/>
    <w:rsid w:val="00831E99"/>
    <w:rsid w:val="00832815"/>
    <w:rsid w:val="0083290C"/>
    <w:rsid w:val="008331DD"/>
    <w:rsid w:val="00836C44"/>
    <w:rsid w:val="008376E6"/>
    <w:rsid w:val="00840085"/>
    <w:rsid w:val="00840382"/>
    <w:rsid w:val="00841F01"/>
    <w:rsid w:val="00842C75"/>
    <w:rsid w:val="00844E0B"/>
    <w:rsid w:val="00846189"/>
    <w:rsid w:val="0084724E"/>
    <w:rsid w:val="00850C4D"/>
    <w:rsid w:val="00851233"/>
    <w:rsid w:val="008515CF"/>
    <w:rsid w:val="00851758"/>
    <w:rsid w:val="0085588E"/>
    <w:rsid w:val="0085796A"/>
    <w:rsid w:val="00860093"/>
    <w:rsid w:val="008602A2"/>
    <w:rsid w:val="00861694"/>
    <w:rsid w:val="00862681"/>
    <w:rsid w:val="00862817"/>
    <w:rsid w:val="00862A63"/>
    <w:rsid w:val="00862D67"/>
    <w:rsid w:val="00862ED9"/>
    <w:rsid w:val="00863C20"/>
    <w:rsid w:val="0086488B"/>
    <w:rsid w:val="0086523C"/>
    <w:rsid w:val="00874C85"/>
    <w:rsid w:val="008755DB"/>
    <w:rsid w:val="00877D7B"/>
    <w:rsid w:val="008824D3"/>
    <w:rsid w:val="0088544A"/>
    <w:rsid w:val="008860FD"/>
    <w:rsid w:val="00886C2F"/>
    <w:rsid w:val="00886C4F"/>
    <w:rsid w:val="00890FD0"/>
    <w:rsid w:val="0089132D"/>
    <w:rsid w:val="008921F7"/>
    <w:rsid w:val="008925AD"/>
    <w:rsid w:val="00894663"/>
    <w:rsid w:val="008A23E7"/>
    <w:rsid w:val="008A2A22"/>
    <w:rsid w:val="008A4335"/>
    <w:rsid w:val="008A4C90"/>
    <w:rsid w:val="008A61A5"/>
    <w:rsid w:val="008A6298"/>
    <w:rsid w:val="008A64BC"/>
    <w:rsid w:val="008A74BE"/>
    <w:rsid w:val="008B0EF9"/>
    <w:rsid w:val="008B20D3"/>
    <w:rsid w:val="008B4640"/>
    <w:rsid w:val="008B4BC4"/>
    <w:rsid w:val="008B5D9B"/>
    <w:rsid w:val="008B6CFC"/>
    <w:rsid w:val="008C15B9"/>
    <w:rsid w:val="008C1677"/>
    <w:rsid w:val="008C26C4"/>
    <w:rsid w:val="008C2852"/>
    <w:rsid w:val="008C7204"/>
    <w:rsid w:val="008C77A1"/>
    <w:rsid w:val="008D017D"/>
    <w:rsid w:val="008D1CF8"/>
    <w:rsid w:val="008D21EE"/>
    <w:rsid w:val="008D25E2"/>
    <w:rsid w:val="008D6FC5"/>
    <w:rsid w:val="008D749D"/>
    <w:rsid w:val="008E122E"/>
    <w:rsid w:val="008E1B29"/>
    <w:rsid w:val="008E497D"/>
    <w:rsid w:val="008E540D"/>
    <w:rsid w:val="008E60DF"/>
    <w:rsid w:val="008E62E0"/>
    <w:rsid w:val="008E6974"/>
    <w:rsid w:val="008E6BAE"/>
    <w:rsid w:val="008E6E00"/>
    <w:rsid w:val="008E78E0"/>
    <w:rsid w:val="008E7AE3"/>
    <w:rsid w:val="008F05A1"/>
    <w:rsid w:val="008F0DC4"/>
    <w:rsid w:val="008F25EC"/>
    <w:rsid w:val="008F2B3C"/>
    <w:rsid w:val="008F3F5C"/>
    <w:rsid w:val="008F4F9B"/>
    <w:rsid w:val="008F5088"/>
    <w:rsid w:val="008F559E"/>
    <w:rsid w:val="008F70C3"/>
    <w:rsid w:val="00900FFB"/>
    <w:rsid w:val="00902DDF"/>
    <w:rsid w:val="00904D72"/>
    <w:rsid w:val="009066A2"/>
    <w:rsid w:val="00906A9C"/>
    <w:rsid w:val="0091710A"/>
    <w:rsid w:val="0091788B"/>
    <w:rsid w:val="00917FFD"/>
    <w:rsid w:val="00920DCA"/>
    <w:rsid w:val="009215A4"/>
    <w:rsid w:val="00922716"/>
    <w:rsid w:val="00923041"/>
    <w:rsid w:val="00923AB3"/>
    <w:rsid w:val="00923FD4"/>
    <w:rsid w:val="009257FC"/>
    <w:rsid w:val="00926D51"/>
    <w:rsid w:val="00927B36"/>
    <w:rsid w:val="0093006F"/>
    <w:rsid w:val="009322D5"/>
    <w:rsid w:val="009335E0"/>
    <w:rsid w:val="00933708"/>
    <w:rsid w:val="00933B97"/>
    <w:rsid w:val="009347C6"/>
    <w:rsid w:val="009356C5"/>
    <w:rsid w:val="00935A08"/>
    <w:rsid w:val="00937A49"/>
    <w:rsid w:val="00937E9B"/>
    <w:rsid w:val="009407FB"/>
    <w:rsid w:val="00940927"/>
    <w:rsid w:val="0094437F"/>
    <w:rsid w:val="0094524F"/>
    <w:rsid w:val="00945B7D"/>
    <w:rsid w:val="00945ECF"/>
    <w:rsid w:val="00946F89"/>
    <w:rsid w:val="0095022F"/>
    <w:rsid w:val="0095489F"/>
    <w:rsid w:val="00955008"/>
    <w:rsid w:val="009569A0"/>
    <w:rsid w:val="00956D80"/>
    <w:rsid w:val="00957C66"/>
    <w:rsid w:val="00961244"/>
    <w:rsid w:val="00962ABC"/>
    <w:rsid w:val="00965204"/>
    <w:rsid w:val="00966F14"/>
    <w:rsid w:val="0097172A"/>
    <w:rsid w:val="009721A3"/>
    <w:rsid w:val="00972355"/>
    <w:rsid w:val="009763F4"/>
    <w:rsid w:val="009767E0"/>
    <w:rsid w:val="00977C5F"/>
    <w:rsid w:val="0098699E"/>
    <w:rsid w:val="009909E2"/>
    <w:rsid w:val="00990FF9"/>
    <w:rsid w:val="00994B5A"/>
    <w:rsid w:val="009960A1"/>
    <w:rsid w:val="009962FB"/>
    <w:rsid w:val="00996487"/>
    <w:rsid w:val="009A1E02"/>
    <w:rsid w:val="009A1F89"/>
    <w:rsid w:val="009A540A"/>
    <w:rsid w:val="009B103B"/>
    <w:rsid w:val="009B7E96"/>
    <w:rsid w:val="009C0688"/>
    <w:rsid w:val="009C0EE0"/>
    <w:rsid w:val="009C29AF"/>
    <w:rsid w:val="009C37E2"/>
    <w:rsid w:val="009C40E0"/>
    <w:rsid w:val="009C5F43"/>
    <w:rsid w:val="009D0A22"/>
    <w:rsid w:val="009D1E71"/>
    <w:rsid w:val="009D3D7F"/>
    <w:rsid w:val="009D459A"/>
    <w:rsid w:val="009D716C"/>
    <w:rsid w:val="009D785D"/>
    <w:rsid w:val="009D7D1C"/>
    <w:rsid w:val="009E086A"/>
    <w:rsid w:val="009E17AD"/>
    <w:rsid w:val="009E1B6B"/>
    <w:rsid w:val="009E3A97"/>
    <w:rsid w:val="009E40F3"/>
    <w:rsid w:val="009E4E29"/>
    <w:rsid w:val="009E5103"/>
    <w:rsid w:val="009E57F8"/>
    <w:rsid w:val="009E7D10"/>
    <w:rsid w:val="009F366B"/>
    <w:rsid w:val="009F4256"/>
    <w:rsid w:val="009F4BFF"/>
    <w:rsid w:val="009F56AB"/>
    <w:rsid w:val="009F612C"/>
    <w:rsid w:val="00A001C4"/>
    <w:rsid w:val="00A02B90"/>
    <w:rsid w:val="00A02BCB"/>
    <w:rsid w:val="00A0310A"/>
    <w:rsid w:val="00A04A3D"/>
    <w:rsid w:val="00A050AA"/>
    <w:rsid w:val="00A072B2"/>
    <w:rsid w:val="00A1190D"/>
    <w:rsid w:val="00A120F3"/>
    <w:rsid w:val="00A126B1"/>
    <w:rsid w:val="00A128C7"/>
    <w:rsid w:val="00A12BC6"/>
    <w:rsid w:val="00A13355"/>
    <w:rsid w:val="00A136A8"/>
    <w:rsid w:val="00A136E7"/>
    <w:rsid w:val="00A15C8E"/>
    <w:rsid w:val="00A204A0"/>
    <w:rsid w:val="00A20626"/>
    <w:rsid w:val="00A219B0"/>
    <w:rsid w:val="00A22086"/>
    <w:rsid w:val="00A2288D"/>
    <w:rsid w:val="00A22A4F"/>
    <w:rsid w:val="00A231C6"/>
    <w:rsid w:val="00A23C2A"/>
    <w:rsid w:val="00A24641"/>
    <w:rsid w:val="00A24875"/>
    <w:rsid w:val="00A2708C"/>
    <w:rsid w:val="00A275B7"/>
    <w:rsid w:val="00A32807"/>
    <w:rsid w:val="00A338C2"/>
    <w:rsid w:val="00A37454"/>
    <w:rsid w:val="00A41A1A"/>
    <w:rsid w:val="00A41BD3"/>
    <w:rsid w:val="00A425D3"/>
    <w:rsid w:val="00A42E6B"/>
    <w:rsid w:val="00A42EF9"/>
    <w:rsid w:val="00A50880"/>
    <w:rsid w:val="00A5092B"/>
    <w:rsid w:val="00A50F2F"/>
    <w:rsid w:val="00A51B41"/>
    <w:rsid w:val="00A51C8D"/>
    <w:rsid w:val="00A5367E"/>
    <w:rsid w:val="00A5525F"/>
    <w:rsid w:val="00A5582C"/>
    <w:rsid w:val="00A56BDB"/>
    <w:rsid w:val="00A56FA9"/>
    <w:rsid w:val="00A60660"/>
    <w:rsid w:val="00A63438"/>
    <w:rsid w:val="00A63A3E"/>
    <w:rsid w:val="00A63C96"/>
    <w:rsid w:val="00A64177"/>
    <w:rsid w:val="00A64B3E"/>
    <w:rsid w:val="00A67375"/>
    <w:rsid w:val="00A705D2"/>
    <w:rsid w:val="00A73AF6"/>
    <w:rsid w:val="00A73EC8"/>
    <w:rsid w:val="00A74609"/>
    <w:rsid w:val="00A7655C"/>
    <w:rsid w:val="00A76A81"/>
    <w:rsid w:val="00A80C73"/>
    <w:rsid w:val="00A82CAA"/>
    <w:rsid w:val="00A833C8"/>
    <w:rsid w:val="00A8376A"/>
    <w:rsid w:val="00A863C1"/>
    <w:rsid w:val="00A90037"/>
    <w:rsid w:val="00A90222"/>
    <w:rsid w:val="00A9102E"/>
    <w:rsid w:val="00A91FD9"/>
    <w:rsid w:val="00A930BD"/>
    <w:rsid w:val="00A95546"/>
    <w:rsid w:val="00A97AD8"/>
    <w:rsid w:val="00A97ECE"/>
    <w:rsid w:val="00AA0315"/>
    <w:rsid w:val="00AA0B3B"/>
    <w:rsid w:val="00AA190B"/>
    <w:rsid w:val="00AA21CB"/>
    <w:rsid w:val="00AA392B"/>
    <w:rsid w:val="00AA3E1F"/>
    <w:rsid w:val="00AA3F8D"/>
    <w:rsid w:val="00AB0673"/>
    <w:rsid w:val="00AB0BA5"/>
    <w:rsid w:val="00AB3450"/>
    <w:rsid w:val="00AB40A4"/>
    <w:rsid w:val="00AB4ECD"/>
    <w:rsid w:val="00AB6A75"/>
    <w:rsid w:val="00AB787B"/>
    <w:rsid w:val="00AC1B83"/>
    <w:rsid w:val="00AC3AF1"/>
    <w:rsid w:val="00AC3C50"/>
    <w:rsid w:val="00AC4D97"/>
    <w:rsid w:val="00AC53C1"/>
    <w:rsid w:val="00AC5D3F"/>
    <w:rsid w:val="00AC5DDE"/>
    <w:rsid w:val="00AC72B5"/>
    <w:rsid w:val="00AD00DB"/>
    <w:rsid w:val="00AD05EF"/>
    <w:rsid w:val="00AD20A4"/>
    <w:rsid w:val="00AD2A9B"/>
    <w:rsid w:val="00AD4836"/>
    <w:rsid w:val="00AD6353"/>
    <w:rsid w:val="00AD6A36"/>
    <w:rsid w:val="00AD7F3A"/>
    <w:rsid w:val="00AE2BEA"/>
    <w:rsid w:val="00AE7DF9"/>
    <w:rsid w:val="00AF1BD1"/>
    <w:rsid w:val="00AF3199"/>
    <w:rsid w:val="00AF4BF2"/>
    <w:rsid w:val="00AF5343"/>
    <w:rsid w:val="00AF6F76"/>
    <w:rsid w:val="00B00B87"/>
    <w:rsid w:val="00B01E4D"/>
    <w:rsid w:val="00B01FA6"/>
    <w:rsid w:val="00B02F6D"/>
    <w:rsid w:val="00B0337C"/>
    <w:rsid w:val="00B0527A"/>
    <w:rsid w:val="00B06D8B"/>
    <w:rsid w:val="00B07111"/>
    <w:rsid w:val="00B10A78"/>
    <w:rsid w:val="00B1165E"/>
    <w:rsid w:val="00B11A9E"/>
    <w:rsid w:val="00B133F4"/>
    <w:rsid w:val="00B146B7"/>
    <w:rsid w:val="00B153D3"/>
    <w:rsid w:val="00B16181"/>
    <w:rsid w:val="00B16C43"/>
    <w:rsid w:val="00B22372"/>
    <w:rsid w:val="00B233E0"/>
    <w:rsid w:val="00B23F5B"/>
    <w:rsid w:val="00B24F4B"/>
    <w:rsid w:val="00B251BC"/>
    <w:rsid w:val="00B2545C"/>
    <w:rsid w:val="00B25596"/>
    <w:rsid w:val="00B335E9"/>
    <w:rsid w:val="00B33A2F"/>
    <w:rsid w:val="00B34EF4"/>
    <w:rsid w:val="00B34F28"/>
    <w:rsid w:val="00B36A42"/>
    <w:rsid w:val="00B370E6"/>
    <w:rsid w:val="00B374AD"/>
    <w:rsid w:val="00B37597"/>
    <w:rsid w:val="00B37ADF"/>
    <w:rsid w:val="00B40E4F"/>
    <w:rsid w:val="00B416F5"/>
    <w:rsid w:val="00B4171A"/>
    <w:rsid w:val="00B444E0"/>
    <w:rsid w:val="00B45890"/>
    <w:rsid w:val="00B45E84"/>
    <w:rsid w:val="00B4737A"/>
    <w:rsid w:val="00B51B27"/>
    <w:rsid w:val="00B51FD0"/>
    <w:rsid w:val="00B551D5"/>
    <w:rsid w:val="00B55D1D"/>
    <w:rsid w:val="00B60E64"/>
    <w:rsid w:val="00B61A07"/>
    <w:rsid w:val="00B63351"/>
    <w:rsid w:val="00B63DC1"/>
    <w:rsid w:val="00B65774"/>
    <w:rsid w:val="00B658AE"/>
    <w:rsid w:val="00B65DBA"/>
    <w:rsid w:val="00B6630A"/>
    <w:rsid w:val="00B671E7"/>
    <w:rsid w:val="00B74A03"/>
    <w:rsid w:val="00B7606C"/>
    <w:rsid w:val="00B801A6"/>
    <w:rsid w:val="00B81CFA"/>
    <w:rsid w:val="00B846EA"/>
    <w:rsid w:val="00B84C6B"/>
    <w:rsid w:val="00B85D30"/>
    <w:rsid w:val="00B86C95"/>
    <w:rsid w:val="00B87A5C"/>
    <w:rsid w:val="00B9215B"/>
    <w:rsid w:val="00B92EDB"/>
    <w:rsid w:val="00B95BBB"/>
    <w:rsid w:val="00B960DC"/>
    <w:rsid w:val="00B96DFC"/>
    <w:rsid w:val="00B971BB"/>
    <w:rsid w:val="00B977CC"/>
    <w:rsid w:val="00B97F50"/>
    <w:rsid w:val="00BA0E20"/>
    <w:rsid w:val="00BA38C2"/>
    <w:rsid w:val="00BA5686"/>
    <w:rsid w:val="00BA7A56"/>
    <w:rsid w:val="00BA7F71"/>
    <w:rsid w:val="00BB076C"/>
    <w:rsid w:val="00BB20C3"/>
    <w:rsid w:val="00BB25AA"/>
    <w:rsid w:val="00BB30C9"/>
    <w:rsid w:val="00BB619A"/>
    <w:rsid w:val="00BB76D4"/>
    <w:rsid w:val="00BC0121"/>
    <w:rsid w:val="00BC1092"/>
    <w:rsid w:val="00BC53F9"/>
    <w:rsid w:val="00BC67E4"/>
    <w:rsid w:val="00BC6A02"/>
    <w:rsid w:val="00BD01CD"/>
    <w:rsid w:val="00BD0F1B"/>
    <w:rsid w:val="00BD132F"/>
    <w:rsid w:val="00BD4D48"/>
    <w:rsid w:val="00BD4DE9"/>
    <w:rsid w:val="00BD4E92"/>
    <w:rsid w:val="00BE08A4"/>
    <w:rsid w:val="00BE2C3E"/>
    <w:rsid w:val="00BE3AFB"/>
    <w:rsid w:val="00BE3B5A"/>
    <w:rsid w:val="00BE491E"/>
    <w:rsid w:val="00BE4B50"/>
    <w:rsid w:val="00BE6BC2"/>
    <w:rsid w:val="00BE6CF1"/>
    <w:rsid w:val="00BE6E19"/>
    <w:rsid w:val="00BE7685"/>
    <w:rsid w:val="00BF0B2C"/>
    <w:rsid w:val="00BF20D4"/>
    <w:rsid w:val="00BF2313"/>
    <w:rsid w:val="00BF303D"/>
    <w:rsid w:val="00BF4D42"/>
    <w:rsid w:val="00BF6B7C"/>
    <w:rsid w:val="00BF7CE7"/>
    <w:rsid w:val="00C001B4"/>
    <w:rsid w:val="00C0372A"/>
    <w:rsid w:val="00C04C3C"/>
    <w:rsid w:val="00C054C0"/>
    <w:rsid w:val="00C079A0"/>
    <w:rsid w:val="00C1035E"/>
    <w:rsid w:val="00C10CAE"/>
    <w:rsid w:val="00C11742"/>
    <w:rsid w:val="00C126EA"/>
    <w:rsid w:val="00C1345D"/>
    <w:rsid w:val="00C13F74"/>
    <w:rsid w:val="00C21E15"/>
    <w:rsid w:val="00C23591"/>
    <w:rsid w:val="00C2429E"/>
    <w:rsid w:val="00C253C4"/>
    <w:rsid w:val="00C25F56"/>
    <w:rsid w:val="00C26783"/>
    <w:rsid w:val="00C27C3B"/>
    <w:rsid w:val="00C27CBF"/>
    <w:rsid w:val="00C31D9A"/>
    <w:rsid w:val="00C3231E"/>
    <w:rsid w:val="00C32A97"/>
    <w:rsid w:val="00C32E15"/>
    <w:rsid w:val="00C33B40"/>
    <w:rsid w:val="00C34E91"/>
    <w:rsid w:val="00C361D4"/>
    <w:rsid w:val="00C365C1"/>
    <w:rsid w:val="00C374FB"/>
    <w:rsid w:val="00C41822"/>
    <w:rsid w:val="00C4216F"/>
    <w:rsid w:val="00C43DC5"/>
    <w:rsid w:val="00C44BDD"/>
    <w:rsid w:val="00C45C72"/>
    <w:rsid w:val="00C46107"/>
    <w:rsid w:val="00C46283"/>
    <w:rsid w:val="00C466A8"/>
    <w:rsid w:val="00C51434"/>
    <w:rsid w:val="00C54482"/>
    <w:rsid w:val="00C556D0"/>
    <w:rsid w:val="00C56953"/>
    <w:rsid w:val="00C6169A"/>
    <w:rsid w:val="00C64E95"/>
    <w:rsid w:val="00C701EE"/>
    <w:rsid w:val="00C70621"/>
    <w:rsid w:val="00C73247"/>
    <w:rsid w:val="00C735F3"/>
    <w:rsid w:val="00C750B7"/>
    <w:rsid w:val="00C7521A"/>
    <w:rsid w:val="00C752F8"/>
    <w:rsid w:val="00C76CAB"/>
    <w:rsid w:val="00C77D90"/>
    <w:rsid w:val="00C77DE4"/>
    <w:rsid w:val="00C82EC7"/>
    <w:rsid w:val="00C832AA"/>
    <w:rsid w:val="00C84D75"/>
    <w:rsid w:val="00C851C4"/>
    <w:rsid w:val="00C86CC7"/>
    <w:rsid w:val="00C86E9D"/>
    <w:rsid w:val="00C86FD7"/>
    <w:rsid w:val="00C8734A"/>
    <w:rsid w:val="00C90BBD"/>
    <w:rsid w:val="00C927B8"/>
    <w:rsid w:val="00C94A90"/>
    <w:rsid w:val="00C966B2"/>
    <w:rsid w:val="00C978E8"/>
    <w:rsid w:val="00CA26C6"/>
    <w:rsid w:val="00CA272E"/>
    <w:rsid w:val="00CA2BC4"/>
    <w:rsid w:val="00CA52D4"/>
    <w:rsid w:val="00CA538D"/>
    <w:rsid w:val="00CB043A"/>
    <w:rsid w:val="00CB2475"/>
    <w:rsid w:val="00CB4D2A"/>
    <w:rsid w:val="00CB6439"/>
    <w:rsid w:val="00CB65FF"/>
    <w:rsid w:val="00CB7070"/>
    <w:rsid w:val="00CB71F1"/>
    <w:rsid w:val="00CB7E12"/>
    <w:rsid w:val="00CB7F41"/>
    <w:rsid w:val="00CC095F"/>
    <w:rsid w:val="00CC1683"/>
    <w:rsid w:val="00CC356A"/>
    <w:rsid w:val="00CC35E1"/>
    <w:rsid w:val="00CC5088"/>
    <w:rsid w:val="00CC512F"/>
    <w:rsid w:val="00CC6264"/>
    <w:rsid w:val="00CC666E"/>
    <w:rsid w:val="00CC7466"/>
    <w:rsid w:val="00CD0E8D"/>
    <w:rsid w:val="00CD1BE0"/>
    <w:rsid w:val="00CD1F0B"/>
    <w:rsid w:val="00CD68C7"/>
    <w:rsid w:val="00CE29C9"/>
    <w:rsid w:val="00CE3A56"/>
    <w:rsid w:val="00CE3B59"/>
    <w:rsid w:val="00CE3F7D"/>
    <w:rsid w:val="00CE5967"/>
    <w:rsid w:val="00CE5FDB"/>
    <w:rsid w:val="00CE7315"/>
    <w:rsid w:val="00CF06FB"/>
    <w:rsid w:val="00CF1965"/>
    <w:rsid w:val="00CF2334"/>
    <w:rsid w:val="00CF3683"/>
    <w:rsid w:val="00CF4318"/>
    <w:rsid w:val="00CF4672"/>
    <w:rsid w:val="00CF4EE3"/>
    <w:rsid w:val="00CF701E"/>
    <w:rsid w:val="00CF7453"/>
    <w:rsid w:val="00D015E0"/>
    <w:rsid w:val="00D02414"/>
    <w:rsid w:val="00D043C2"/>
    <w:rsid w:val="00D05A4E"/>
    <w:rsid w:val="00D07681"/>
    <w:rsid w:val="00D11617"/>
    <w:rsid w:val="00D2226E"/>
    <w:rsid w:val="00D222B8"/>
    <w:rsid w:val="00D23C8A"/>
    <w:rsid w:val="00D245EA"/>
    <w:rsid w:val="00D25E77"/>
    <w:rsid w:val="00D25FC1"/>
    <w:rsid w:val="00D317D8"/>
    <w:rsid w:val="00D33E6A"/>
    <w:rsid w:val="00D37C25"/>
    <w:rsid w:val="00D4011C"/>
    <w:rsid w:val="00D40639"/>
    <w:rsid w:val="00D40CB2"/>
    <w:rsid w:val="00D41CD2"/>
    <w:rsid w:val="00D433A3"/>
    <w:rsid w:val="00D45F73"/>
    <w:rsid w:val="00D47E94"/>
    <w:rsid w:val="00D53A37"/>
    <w:rsid w:val="00D61907"/>
    <w:rsid w:val="00D654FA"/>
    <w:rsid w:val="00D66E4F"/>
    <w:rsid w:val="00D67AE6"/>
    <w:rsid w:val="00D70DED"/>
    <w:rsid w:val="00D7215A"/>
    <w:rsid w:val="00D725DD"/>
    <w:rsid w:val="00D732B0"/>
    <w:rsid w:val="00D73C59"/>
    <w:rsid w:val="00D73F30"/>
    <w:rsid w:val="00D744E7"/>
    <w:rsid w:val="00D7572D"/>
    <w:rsid w:val="00D82C53"/>
    <w:rsid w:val="00D84185"/>
    <w:rsid w:val="00D84330"/>
    <w:rsid w:val="00D84366"/>
    <w:rsid w:val="00D843A5"/>
    <w:rsid w:val="00D84685"/>
    <w:rsid w:val="00D848C0"/>
    <w:rsid w:val="00D851AC"/>
    <w:rsid w:val="00D900C7"/>
    <w:rsid w:val="00D903F9"/>
    <w:rsid w:val="00D90986"/>
    <w:rsid w:val="00D92ECD"/>
    <w:rsid w:val="00D93F22"/>
    <w:rsid w:val="00D96DA2"/>
    <w:rsid w:val="00DA1239"/>
    <w:rsid w:val="00DA19F4"/>
    <w:rsid w:val="00DA4BB1"/>
    <w:rsid w:val="00DA71C7"/>
    <w:rsid w:val="00DB0385"/>
    <w:rsid w:val="00DB1866"/>
    <w:rsid w:val="00DB5238"/>
    <w:rsid w:val="00DB792B"/>
    <w:rsid w:val="00DC06FF"/>
    <w:rsid w:val="00DC3FB1"/>
    <w:rsid w:val="00DC75CD"/>
    <w:rsid w:val="00DC79A1"/>
    <w:rsid w:val="00DC7D71"/>
    <w:rsid w:val="00DD0371"/>
    <w:rsid w:val="00DD0428"/>
    <w:rsid w:val="00DD1B4B"/>
    <w:rsid w:val="00DD2097"/>
    <w:rsid w:val="00DD383C"/>
    <w:rsid w:val="00DD3BCF"/>
    <w:rsid w:val="00DD434F"/>
    <w:rsid w:val="00DD448D"/>
    <w:rsid w:val="00DD560A"/>
    <w:rsid w:val="00DD5C71"/>
    <w:rsid w:val="00DD7083"/>
    <w:rsid w:val="00DE66CA"/>
    <w:rsid w:val="00DF054F"/>
    <w:rsid w:val="00DF0F17"/>
    <w:rsid w:val="00DF1821"/>
    <w:rsid w:val="00DF2123"/>
    <w:rsid w:val="00DF62A3"/>
    <w:rsid w:val="00E015E5"/>
    <w:rsid w:val="00E028D3"/>
    <w:rsid w:val="00E02A2D"/>
    <w:rsid w:val="00E04596"/>
    <w:rsid w:val="00E04966"/>
    <w:rsid w:val="00E0537C"/>
    <w:rsid w:val="00E07859"/>
    <w:rsid w:val="00E1182F"/>
    <w:rsid w:val="00E123C5"/>
    <w:rsid w:val="00E132D9"/>
    <w:rsid w:val="00E13C4C"/>
    <w:rsid w:val="00E21366"/>
    <w:rsid w:val="00E23947"/>
    <w:rsid w:val="00E25980"/>
    <w:rsid w:val="00E30BB6"/>
    <w:rsid w:val="00E331A7"/>
    <w:rsid w:val="00E3393B"/>
    <w:rsid w:val="00E341CF"/>
    <w:rsid w:val="00E378CF"/>
    <w:rsid w:val="00E37F93"/>
    <w:rsid w:val="00E42264"/>
    <w:rsid w:val="00E440FA"/>
    <w:rsid w:val="00E45AE5"/>
    <w:rsid w:val="00E468DA"/>
    <w:rsid w:val="00E46F1B"/>
    <w:rsid w:val="00E47AFA"/>
    <w:rsid w:val="00E5030C"/>
    <w:rsid w:val="00E5042A"/>
    <w:rsid w:val="00E508F4"/>
    <w:rsid w:val="00E52C54"/>
    <w:rsid w:val="00E543F1"/>
    <w:rsid w:val="00E556C3"/>
    <w:rsid w:val="00E57B41"/>
    <w:rsid w:val="00E67588"/>
    <w:rsid w:val="00E675F9"/>
    <w:rsid w:val="00E713DC"/>
    <w:rsid w:val="00E71A30"/>
    <w:rsid w:val="00E7250F"/>
    <w:rsid w:val="00E754A5"/>
    <w:rsid w:val="00E769BF"/>
    <w:rsid w:val="00E76FBF"/>
    <w:rsid w:val="00E77D6A"/>
    <w:rsid w:val="00E82FCD"/>
    <w:rsid w:val="00E85919"/>
    <w:rsid w:val="00E8682C"/>
    <w:rsid w:val="00E87158"/>
    <w:rsid w:val="00E90ACD"/>
    <w:rsid w:val="00E9353E"/>
    <w:rsid w:val="00E97B8D"/>
    <w:rsid w:val="00EA4745"/>
    <w:rsid w:val="00EA6491"/>
    <w:rsid w:val="00EA789A"/>
    <w:rsid w:val="00EB0DB3"/>
    <w:rsid w:val="00EB4ECD"/>
    <w:rsid w:val="00EB5654"/>
    <w:rsid w:val="00EB61D2"/>
    <w:rsid w:val="00EB62D3"/>
    <w:rsid w:val="00EC1639"/>
    <w:rsid w:val="00EC69B7"/>
    <w:rsid w:val="00EC733E"/>
    <w:rsid w:val="00ED0408"/>
    <w:rsid w:val="00ED1427"/>
    <w:rsid w:val="00ED3890"/>
    <w:rsid w:val="00ED4F44"/>
    <w:rsid w:val="00ED746E"/>
    <w:rsid w:val="00EE0014"/>
    <w:rsid w:val="00EE06DE"/>
    <w:rsid w:val="00EE0ADC"/>
    <w:rsid w:val="00EE0CFC"/>
    <w:rsid w:val="00EE2244"/>
    <w:rsid w:val="00EE30DD"/>
    <w:rsid w:val="00EE3B5C"/>
    <w:rsid w:val="00EE4259"/>
    <w:rsid w:val="00EE4C44"/>
    <w:rsid w:val="00EE73EF"/>
    <w:rsid w:val="00EE7B56"/>
    <w:rsid w:val="00EF04FB"/>
    <w:rsid w:val="00EF2C74"/>
    <w:rsid w:val="00EF3561"/>
    <w:rsid w:val="00EF3AF2"/>
    <w:rsid w:val="00EF4A5D"/>
    <w:rsid w:val="00EF5B79"/>
    <w:rsid w:val="00EF5CF6"/>
    <w:rsid w:val="00EF7238"/>
    <w:rsid w:val="00F0122B"/>
    <w:rsid w:val="00F01FAF"/>
    <w:rsid w:val="00F02D3B"/>
    <w:rsid w:val="00F03C57"/>
    <w:rsid w:val="00F0731B"/>
    <w:rsid w:val="00F12991"/>
    <w:rsid w:val="00F162F1"/>
    <w:rsid w:val="00F16674"/>
    <w:rsid w:val="00F1698F"/>
    <w:rsid w:val="00F2264C"/>
    <w:rsid w:val="00F23CE1"/>
    <w:rsid w:val="00F24094"/>
    <w:rsid w:val="00F25D44"/>
    <w:rsid w:val="00F26012"/>
    <w:rsid w:val="00F26BAC"/>
    <w:rsid w:val="00F3045F"/>
    <w:rsid w:val="00F318C1"/>
    <w:rsid w:val="00F329BB"/>
    <w:rsid w:val="00F34774"/>
    <w:rsid w:val="00F368F3"/>
    <w:rsid w:val="00F406D6"/>
    <w:rsid w:val="00F4318E"/>
    <w:rsid w:val="00F44DF6"/>
    <w:rsid w:val="00F45A9C"/>
    <w:rsid w:val="00F464E1"/>
    <w:rsid w:val="00F46A73"/>
    <w:rsid w:val="00F4776D"/>
    <w:rsid w:val="00F47BB0"/>
    <w:rsid w:val="00F47C01"/>
    <w:rsid w:val="00F5288F"/>
    <w:rsid w:val="00F53050"/>
    <w:rsid w:val="00F55BD2"/>
    <w:rsid w:val="00F57539"/>
    <w:rsid w:val="00F603E6"/>
    <w:rsid w:val="00F61B6E"/>
    <w:rsid w:val="00F62195"/>
    <w:rsid w:val="00F62D9B"/>
    <w:rsid w:val="00F665F9"/>
    <w:rsid w:val="00F670B4"/>
    <w:rsid w:val="00F70533"/>
    <w:rsid w:val="00F713EF"/>
    <w:rsid w:val="00F71D40"/>
    <w:rsid w:val="00F72557"/>
    <w:rsid w:val="00F732D4"/>
    <w:rsid w:val="00F757B3"/>
    <w:rsid w:val="00F75DA3"/>
    <w:rsid w:val="00F7620E"/>
    <w:rsid w:val="00F80615"/>
    <w:rsid w:val="00F81263"/>
    <w:rsid w:val="00F8401B"/>
    <w:rsid w:val="00F85417"/>
    <w:rsid w:val="00F87315"/>
    <w:rsid w:val="00F87922"/>
    <w:rsid w:val="00F90BF0"/>
    <w:rsid w:val="00F9123B"/>
    <w:rsid w:val="00F91CB2"/>
    <w:rsid w:val="00F9378B"/>
    <w:rsid w:val="00F93E02"/>
    <w:rsid w:val="00F93E48"/>
    <w:rsid w:val="00F97751"/>
    <w:rsid w:val="00FA09EE"/>
    <w:rsid w:val="00FA35D3"/>
    <w:rsid w:val="00FA3931"/>
    <w:rsid w:val="00FA478F"/>
    <w:rsid w:val="00FA4B51"/>
    <w:rsid w:val="00FB20CB"/>
    <w:rsid w:val="00FB39E4"/>
    <w:rsid w:val="00FB4B5E"/>
    <w:rsid w:val="00FB6185"/>
    <w:rsid w:val="00FB67F9"/>
    <w:rsid w:val="00FC2587"/>
    <w:rsid w:val="00FC276E"/>
    <w:rsid w:val="00FC45E1"/>
    <w:rsid w:val="00FC4AD7"/>
    <w:rsid w:val="00FC7D9C"/>
    <w:rsid w:val="00FD0FCC"/>
    <w:rsid w:val="00FD1372"/>
    <w:rsid w:val="00FD1B16"/>
    <w:rsid w:val="00FD53C7"/>
    <w:rsid w:val="00FD57BD"/>
    <w:rsid w:val="00FD6012"/>
    <w:rsid w:val="00FE1D8F"/>
    <w:rsid w:val="00FE1DC7"/>
    <w:rsid w:val="00FE2F3F"/>
    <w:rsid w:val="00FE35B3"/>
    <w:rsid w:val="00FE488E"/>
    <w:rsid w:val="00FE4A6B"/>
    <w:rsid w:val="00FE4C51"/>
    <w:rsid w:val="00FE51D4"/>
    <w:rsid w:val="00FE58C4"/>
    <w:rsid w:val="00FE77C4"/>
    <w:rsid w:val="00FF1263"/>
    <w:rsid w:val="00FF357F"/>
    <w:rsid w:val="00FF4B26"/>
    <w:rsid w:val="00FF6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2F9781A"/>
  <w15:chartTrackingRefBased/>
  <w15:docId w15:val="{270157BB-07F0-4AD0-8F87-61BC7A61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paragraph" w:styleId="Heading2">
    <w:name w:val="heading 2"/>
    <w:basedOn w:val="Normal"/>
    <w:next w:val="Normal"/>
    <w:link w:val="Heading2Char"/>
    <w:semiHidden/>
    <w:unhideWhenUsed/>
    <w:qFormat/>
    <w:rsid w:val="00661E9B"/>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rsid w:val="001D0A88"/>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semiHidden/>
    <w:unhideWhenUsed/>
    <w:qFormat/>
    <w:rsid w:val="001D0A88"/>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qFormat/>
    <w:rsid w:val="001052E5"/>
    <w:pPr>
      <w:keepNext/>
      <w:widowControl/>
      <w:spacing w:before="60"/>
      <w:jc w:val="center"/>
      <w:outlineLvl w:val="4"/>
    </w:pPr>
    <w:rPr>
      <w:rFonts w:ascii=".VnTime" w:eastAsia="Times New Roman" w:hAnsi=".VnTime" w:cs="Times New Roman"/>
      <w:bCs/>
      <w:i/>
      <w:color w:val="auto"/>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Vnbnnidung4">
    <w:name w:val="Văn bản nội dung (4)_"/>
    <w:link w:val="Vnbnnidung40"/>
    <w:rPr>
      <w:rFonts w:ascii="Times New Roman" w:hAnsi="Times New Roman" w:cs="Times New Roman"/>
      <w:b/>
      <w:bCs/>
      <w:sz w:val="26"/>
      <w:szCs w:val="26"/>
      <w:u w:val="none"/>
    </w:rPr>
  </w:style>
  <w:style w:type="character" w:customStyle="1" w:styleId="Tiu1">
    <w:name w:val="Tiêu đề #1_"/>
    <w:link w:val="Tiu10"/>
    <w:rPr>
      <w:rFonts w:ascii="Times New Roman" w:hAnsi="Times New Roman" w:cs="Times New Roman"/>
      <w:b/>
      <w:bCs/>
      <w:sz w:val="26"/>
      <w:szCs w:val="26"/>
      <w:u w:val="none"/>
    </w:rPr>
  </w:style>
  <w:style w:type="character" w:customStyle="1" w:styleId="Tiu112pt">
    <w:name w:val="Tiêu đề #1 + 12 pt"/>
    <w:aliases w:val="Không in đậm"/>
    <w:rPr>
      <w:rFonts w:ascii="Times New Roman" w:hAnsi="Times New Roman" w:cs="Times New Roman"/>
      <w:b/>
      <w:bCs/>
      <w:sz w:val="24"/>
      <w:szCs w:val="24"/>
      <w:u w:val="none"/>
    </w:rPr>
  </w:style>
  <w:style w:type="character" w:customStyle="1" w:styleId="Vnbnnidung3">
    <w:name w:val="Văn bản nội dung (3)_"/>
    <w:link w:val="Vnbnnidung31"/>
    <w:rPr>
      <w:rFonts w:ascii="Times New Roman" w:hAnsi="Times New Roman" w:cs="Times New Roman"/>
      <w:i/>
      <w:iCs/>
      <w:spacing w:val="0"/>
      <w:sz w:val="26"/>
      <w:szCs w:val="26"/>
      <w:u w:val="none"/>
    </w:rPr>
  </w:style>
  <w:style w:type="character" w:customStyle="1" w:styleId="Vnbnnidung3Tahoma">
    <w:name w:val="Văn bản nội dung (3) + Tahoma"/>
    <w:aliases w:val="17 pt"/>
    <w:rPr>
      <w:rFonts w:ascii="Tahoma" w:hAnsi="Tahoma" w:cs="Tahoma"/>
      <w:i/>
      <w:iCs/>
      <w:spacing w:val="0"/>
      <w:sz w:val="34"/>
      <w:szCs w:val="34"/>
      <w:u w:val="none"/>
    </w:rPr>
  </w:style>
  <w:style w:type="character" w:customStyle="1" w:styleId="Vnbnnidung321pt">
    <w:name w:val="Văn bản nội dung (3) + 21 pt"/>
    <w:aliases w:val="Không in nghiêng"/>
    <w:rPr>
      <w:rFonts w:ascii="Times New Roman" w:hAnsi="Times New Roman" w:cs="Times New Roman"/>
      <w:i/>
      <w:iCs/>
      <w:spacing w:val="0"/>
      <w:sz w:val="42"/>
      <w:szCs w:val="42"/>
      <w:u w:val="none"/>
    </w:rPr>
  </w:style>
  <w:style w:type="character" w:customStyle="1" w:styleId="Vnbnnidung3Khnginnghing">
    <w:name w:val="Văn bản nội dung (3) + Không in nghiêng"/>
    <w:rPr>
      <w:rFonts w:ascii="Times New Roman" w:hAnsi="Times New Roman" w:cs="Times New Roman"/>
      <w:i/>
      <w:iCs/>
      <w:spacing w:val="0"/>
      <w:sz w:val="26"/>
      <w:szCs w:val="26"/>
      <w:u w:val="none"/>
    </w:rPr>
  </w:style>
  <w:style w:type="character" w:customStyle="1" w:styleId="Vnbnnidung30">
    <w:name w:val="Văn bản nội dung (3)"/>
    <w:rPr>
      <w:rFonts w:ascii="Times New Roman" w:hAnsi="Times New Roman" w:cs="Times New Roman"/>
      <w:i/>
      <w:iCs/>
      <w:spacing w:val="0"/>
      <w:sz w:val="26"/>
      <w:szCs w:val="26"/>
      <w:u w:val="none"/>
    </w:rPr>
  </w:style>
  <w:style w:type="character" w:customStyle="1" w:styleId="Vnbnnidung5">
    <w:name w:val="Văn bản nội dung (5)_"/>
    <w:link w:val="Vnbnnidung50"/>
    <w:rPr>
      <w:rFonts w:ascii="Times New Roman" w:hAnsi="Times New Roman" w:cs="Times New Roman"/>
      <w:i/>
      <w:iCs/>
      <w:sz w:val="26"/>
      <w:szCs w:val="26"/>
      <w:u w:val="none"/>
    </w:rPr>
  </w:style>
  <w:style w:type="character" w:customStyle="1" w:styleId="Vnbnnidung2">
    <w:name w:val="Văn bản nội dung (2)_"/>
    <w:link w:val="Vnbnnidung20"/>
    <w:rPr>
      <w:rFonts w:ascii="Times New Roman" w:hAnsi="Times New Roman" w:cs="Times New Roman"/>
      <w:sz w:val="26"/>
      <w:szCs w:val="26"/>
      <w:u w:val="none"/>
    </w:rPr>
  </w:style>
  <w:style w:type="character" w:customStyle="1" w:styleId="utranghocchntrang">
    <w:name w:val="Đầu trang hoặc chân trang_"/>
    <w:link w:val="utranghocchntrang0"/>
    <w:rPr>
      <w:rFonts w:ascii="Times New Roman" w:hAnsi="Times New Roman" w:cs="Times New Roman"/>
      <w:sz w:val="26"/>
      <w:szCs w:val="26"/>
      <w:u w:val="none"/>
    </w:rPr>
  </w:style>
  <w:style w:type="character" w:customStyle="1" w:styleId="Vnbnnidung216pt">
    <w:name w:val="Văn bản nội dung (2) + 16 pt"/>
    <w:aliases w:val="In nghiêng"/>
    <w:rPr>
      <w:rFonts w:ascii="Times New Roman" w:hAnsi="Times New Roman" w:cs="Times New Roman"/>
      <w:i/>
      <w:iCs/>
      <w:sz w:val="32"/>
      <w:szCs w:val="32"/>
      <w:u w:val="none"/>
    </w:rPr>
  </w:style>
  <w:style w:type="character" w:customStyle="1" w:styleId="Vnbnnidung216pt1">
    <w:name w:val="Văn bản nội dung (2) + 16 pt1"/>
    <w:rPr>
      <w:rFonts w:ascii="Times New Roman" w:hAnsi="Times New Roman" w:cs="Times New Roman"/>
      <w:sz w:val="32"/>
      <w:szCs w:val="32"/>
      <w:u w:val="none"/>
    </w:rPr>
  </w:style>
  <w:style w:type="character" w:customStyle="1" w:styleId="Vnbnnidung6">
    <w:name w:val="Văn bản nội dung (6)_"/>
    <w:link w:val="Vnbnnidung60"/>
    <w:rPr>
      <w:rFonts w:ascii="Times New Roman" w:hAnsi="Times New Roman" w:cs="Times New Roman"/>
      <w:b/>
      <w:bCs/>
      <w:i/>
      <w:iCs/>
      <w:sz w:val="21"/>
      <w:szCs w:val="21"/>
      <w:u w:val="none"/>
    </w:rPr>
  </w:style>
  <w:style w:type="character" w:customStyle="1" w:styleId="Vnbnnidung7">
    <w:name w:val="Văn bản nội dung (7)_"/>
    <w:link w:val="Vnbnnidung70"/>
    <w:rPr>
      <w:rFonts w:ascii="Times New Roman" w:hAnsi="Times New Roman" w:cs="Times New Roman"/>
      <w:sz w:val="21"/>
      <w:szCs w:val="21"/>
      <w:u w:val="none"/>
    </w:rPr>
  </w:style>
  <w:style w:type="character" w:customStyle="1" w:styleId="Chthchnh">
    <w:name w:val="Chú thích ảnh_"/>
    <w:link w:val="Chthchnh0"/>
    <w:rPr>
      <w:rFonts w:ascii="Times New Roman" w:hAnsi="Times New Roman" w:cs="Times New Roman"/>
      <w:b/>
      <w:bCs/>
      <w:sz w:val="26"/>
      <w:szCs w:val="26"/>
      <w:u w:val="none"/>
    </w:rPr>
  </w:style>
  <w:style w:type="paragraph" w:customStyle="1" w:styleId="Vnbnnidung40">
    <w:name w:val="Văn bản nội dung (4)"/>
    <w:basedOn w:val="Normal"/>
    <w:link w:val="Vnbnnidung4"/>
    <w:pPr>
      <w:shd w:val="clear" w:color="auto" w:fill="FFFFFF"/>
      <w:spacing w:before="180" w:after="360" w:line="320" w:lineRule="exact"/>
      <w:jc w:val="both"/>
    </w:pPr>
    <w:rPr>
      <w:rFonts w:ascii="Times New Roman" w:hAnsi="Times New Roman" w:cs="Times New Roman"/>
      <w:b/>
      <w:bCs/>
      <w:color w:val="auto"/>
      <w:sz w:val="26"/>
      <w:szCs w:val="26"/>
      <w:lang w:eastAsia="en-US"/>
    </w:rPr>
  </w:style>
  <w:style w:type="paragraph" w:customStyle="1" w:styleId="Tiu10">
    <w:name w:val="Tiêu đề #1"/>
    <w:basedOn w:val="Normal"/>
    <w:link w:val="Tiu1"/>
    <w:pPr>
      <w:shd w:val="clear" w:color="auto" w:fill="FFFFFF"/>
      <w:spacing w:after="360" w:line="317" w:lineRule="exact"/>
      <w:jc w:val="center"/>
      <w:outlineLvl w:val="0"/>
    </w:pPr>
    <w:rPr>
      <w:rFonts w:ascii="Times New Roman" w:hAnsi="Times New Roman" w:cs="Times New Roman"/>
      <w:b/>
      <w:bCs/>
      <w:color w:val="auto"/>
      <w:sz w:val="26"/>
      <w:szCs w:val="26"/>
      <w:lang w:eastAsia="en-US"/>
    </w:rPr>
  </w:style>
  <w:style w:type="paragraph" w:customStyle="1" w:styleId="Vnbnnidung31">
    <w:name w:val="Văn bản nội dung (3)1"/>
    <w:basedOn w:val="Normal"/>
    <w:link w:val="Vnbnnidung3"/>
    <w:pPr>
      <w:shd w:val="clear" w:color="auto" w:fill="FFFFFF"/>
      <w:spacing w:before="360" w:after="600" w:line="240" w:lineRule="atLeast"/>
      <w:jc w:val="both"/>
    </w:pPr>
    <w:rPr>
      <w:rFonts w:ascii="Times New Roman" w:hAnsi="Times New Roman" w:cs="Times New Roman"/>
      <w:i/>
      <w:iCs/>
      <w:color w:val="auto"/>
      <w:sz w:val="26"/>
      <w:szCs w:val="26"/>
      <w:lang w:eastAsia="en-US"/>
    </w:rPr>
  </w:style>
  <w:style w:type="paragraph" w:customStyle="1" w:styleId="Vnbnnidung50">
    <w:name w:val="Văn bản nội dung (5)"/>
    <w:basedOn w:val="Normal"/>
    <w:link w:val="Vnbnnidung5"/>
    <w:pPr>
      <w:shd w:val="clear" w:color="auto" w:fill="FFFFFF"/>
      <w:spacing w:before="360" w:after="180" w:line="240" w:lineRule="atLeast"/>
      <w:ind w:firstLine="660"/>
      <w:jc w:val="both"/>
    </w:pPr>
    <w:rPr>
      <w:rFonts w:ascii="Times New Roman" w:hAnsi="Times New Roman" w:cs="Times New Roman"/>
      <w:i/>
      <w:iCs/>
      <w:color w:val="auto"/>
      <w:sz w:val="26"/>
      <w:szCs w:val="26"/>
      <w:lang w:eastAsia="en-US"/>
    </w:rPr>
  </w:style>
  <w:style w:type="paragraph" w:customStyle="1" w:styleId="Vnbnnidung20">
    <w:name w:val="Văn bản nội dung (2)"/>
    <w:basedOn w:val="Normal"/>
    <w:link w:val="Vnbnnidung2"/>
    <w:pPr>
      <w:shd w:val="clear" w:color="auto" w:fill="FFFFFF"/>
      <w:spacing w:before="60" w:line="240" w:lineRule="atLeast"/>
      <w:jc w:val="both"/>
    </w:pPr>
    <w:rPr>
      <w:rFonts w:ascii="Times New Roman" w:hAnsi="Times New Roman" w:cs="Times New Roman"/>
      <w:color w:val="auto"/>
      <w:sz w:val="26"/>
      <w:szCs w:val="26"/>
      <w:lang w:eastAsia="en-US"/>
    </w:rPr>
  </w:style>
  <w:style w:type="paragraph" w:customStyle="1" w:styleId="utranghocchntrang0">
    <w:name w:val="Đầu trang hoặc chân trang"/>
    <w:basedOn w:val="Normal"/>
    <w:link w:val="utranghocchntrang"/>
    <w:pPr>
      <w:shd w:val="clear" w:color="auto" w:fill="FFFFFF"/>
      <w:spacing w:line="240" w:lineRule="atLeast"/>
    </w:pPr>
    <w:rPr>
      <w:rFonts w:ascii="Times New Roman" w:hAnsi="Times New Roman" w:cs="Times New Roman"/>
      <w:color w:val="auto"/>
      <w:sz w:val="26"/>
      <w:szCs w:val="26"/>
      <w:lang w:eastAsia="en-US"/>
    </w:rPr>
  </w:style>
  <w:style w:type="paragraph" w:customStyle="1" w:styleId="Vnbnnidung60">
    <w:name w:val="Văn bản nội dung (6)"/>
    <w:basedOn w:val="Normal"/>
    <w:link w:val="Vnbnnidung6"/>
    <w:pPr>
      <w:shd w:val="clear" w:color="auto" w:fill="FFFFFF"/>
      <w:spacing w:before="420" w:line="252" w:lineRule="exact"/>
      <w:jc w:val="both"/>
    </w:pPr>
    <w:rPr>
      <w:rFonts w:ascii="Times New Roman" w:hAnsi="Times New Roman" w:cs="Times New Roman"/>
      <w:b/>
      <w:bCs/>
      <w:i/>
      <w:iCs/>
      <w:color w:val="auto"/>
      <w:sz w:val="21"/>
      <w:szCs w:val="21"/>
      <w:lang w:eastAsia="en-US"/>
    </w:rPr>
  </w:style>
  <w:style w:type="paragraph" w:customStyle="1" w:styleId="Vnbnnidung70">
    <w:name w:val="Văn bản nội dung (7)"/>
    <w:basedOn w:val="Normal"/>
    <w:link w:val="Vnbnnidung7"/>
    <w:pPr>
      <w:shd w:val="clear" w:color="auto" w:fill="FFFFFF"/>
      <w:spacing w:line="252" w:lineRule="exact"/>
      <w:jc w:val="both"/>
    </w:pPr>
    <w:rPr>
      <w:rFonts w:ascii="Times New Roman" w:hAnsi="Times New Roman" w:cs="Times New Roman"/>
      <w:color w:val="auto"/>
      <w:sz w:val="21"/>
      <w:szCs w:val="21"/>
      <w:lang w:eastAsia="en-US"/>
    </w:rPr>
  </w:style>
  <w:style w:type="paragraph" w:customStyle="1" w:styleId="Chthchnh0">
    <w:name w:val="Chú thích ảnh"/>
    <w:basedOn w:val="Normal"/>
    <w:link w:val="Chthchnh"/>
    <w:pPr>
      <w:shd w:val="clear" w:color="auto" w:fill="FFFFFF"/>
      <w:spacing w:line="240" w:lineRule="atLeast"/>
    </w:pPr>
    <w:rPr>
      <w:rFonts w:ascii="Times New Roman" w:hAnsi="Times New Roman" w:cs="Times New Roman"/>
      <w:b/>
      <w:bCs/>
      <w:color w:val="auto"/>
      <w:sz w:val="26"/>
      <w:szCs w:val="26"/>
      <w:lang w:eastAsia="en-US"/>
    </w:rPr>
  </w:style>
  <w:style w:type="paragraph" w:styleId="Header">
    <w:name w:val="header"/>
    <w:basedOn w:val="Normal"/>
    <w:link w:val="HeaderChar"/>
    <w:uiPriority w:val="99"/>
    <w:rsid w:val="0035314B"/>
    <w:pPr>
      <w:tabs>
        <w:tab w:val="center" w:pos="4320"/>
        <w:tab w:val="right" w:pos="8640"/>
      </w:tabs>
    </w:pPr>
  </w:style>
  <w:style w:type="paragraph" w:styleId="Footer">
    <w:name w:val="footer"/>
    <w:basedOn w:val="Normal"/>
    <w:rsid w:val="0035314B"/>
    <w:pPr>
      <w:tabs>
        <w:tab w:val="center" w:pos="4320"/>
        <w:tab w:val="right" w:pos="8640"/>
      </w:tabs>
    </w:p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85175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851758"/>
    <w:pPr>
      <w:tabs>
        <w:tab w:val="left" w:pos="1152"/>
      </w:tabs>
      <w:spacing w:before="120" w:after="120" w:line="312" w:lineRule="auto"/>
    </w:pPr>
    <w:rPr>
      <w:rFonts w:ascii="Arial" w:eastAsia="Times New Roman" w:hAnsi="Arial" w:cs="Arial"/>
      <w:sz w:val="26"/>
      <w:szCs w:val="26"/>
      <w:lang w:eastAsia="en-US"/>
    </w:rPr>
  </w:style>
  <w:style w:type="paragraph" w:customStyle="1" w:styleId="Char">
    <w:name w:val="Char"/>
    <w:basedOn w:val="Normal"/>
    <w:autoRedefine/>
    <w:rsid w:val="005A2157"/>
    <w:pPr>
      <w:widowControl/>
      <w:spacing w:after="160" w:line="240" w:lineRule="exact"/>
    </w:pPr>
    <w:rPr>
      <w:rFonts w:ascii="Verdana" w:eastAsia="Times New Roman" w:hAnsi="Verdana" w:cs="Verdana"/>
      <w:color w:val="auto"/>
      <w:sz w:val="20"/>
      <w:szCs w:val="20"/>
      <w:lang w:val="en-US" w:eastAsia="en-US"/>
    </w:rPr>
  </w:style>
  <w:style w:type="paragraph" w:styleId="BalloonText">
    <w:name w:val="Balloon Text"/>
    <w:basedOn w:val="Normal"/>
    <w:link w:val="BalloonTextChar"/>
    <w:rsid w:val="0049070C"/>
    <w:rPr>
      <w:rFonts w:ascii="Segoe UI" w:hAnsi="Segoe UI" w:cs="Segoe UI"/>
      <w:sz w:val="18"/>
      <w:szCs w:val="18"/>
    </w:rPr>
  </w:style>
  <w:style w:type="character" w:customStyle="1" w:styleId="BalloonTextChar">
    <w:name w:val="Balloon Text Char"/>
    <w:link w:val="BalloonText"/>
    <w:rsid w:val="0049070C"/>
    <w:rPr>
      <w:rFonts w:ascii="Segoe UI" w:hAnsi="Segoe UI" w:cs="Segoe UI"/>
      <w:color w:val="000000"/>
      <w:sz w:val="18"/>
      <w:szCs w:val="18"/>
      <w:lang w:val="vi-VN" w:eastAsia="vi-VN"/>
    </w:rPr>
  </w:style>
  <w:style w:type="paragraph" w:styleId="FootnoteText">
    <w:name w:val="footnote text"/>
    <w:aliases w:val="single space,fn,fn Char Char Char,footnote text,Char Char,ALTS FOOTNOTE,FOOTNOTES,Geneva 9,Font: Geneva 9,Boston 10,f,Footnote Text Char Char Char Char Char,Footnote Text Char Char Char Char Char Char Ch,ft1,Fußnot,Ch, Char,ft,Car, Ca"/>
    <w:basedOn w:val="Normal"/>
    <w:link w:val="FootnoteTextChar"/>
    <w:uiPriority w:val="99"/>
    <w:qFormat/>
    <w:rsid w:val="00596DF7"/>
    <w:rPr>
      <w:sz w:val="20"/>
      <w:szCs w:val="20"/>
    </w:rPr>
  </w:style>
  <w:style w:type="character" w:customStyle="1" w:styleId="FootnoteTextChar">
    <w:name w:val="Footnote Text Char"/>
    <w:aliases w:val="single space Char,fn Char,fn Char Char Char Char,footnote text Char,Char Char Char,ALTS FOOTNOTE Char,FOOTNOTES Char,Geneva 9 Char,Font: Geneva 9 Char,Boston 10 Char,f Char,Footnote Text Char Char Char Char Char Char,ft1 Char,Ch Char"/>
    <w:link w:val="FootnoteText"/>
    <w:uiPriority w:val="99"/>
    <w:qFormat/>
    <w:rsid w:val="00596DF7"/>
    <w:rPr>
      <w:color w:val="000000"/>
      <w:lang w:val="vi-VN" w:eastAsia="vi-VN"/>
    </w:rPr>
  </w:style>
  <w:style w:type="character" w:styleId="FootnoteReference">
    <w:name w:val="footnote reference"/>
    <w:qFormat/>
    <w:rsid w:val="00596DF7"/>
    <w:rPr>
      <w:vertAlign w:val="superscript"/>
    </w:rPr>
  </w:style>
  <w:style w:type="character" w:customStyle="1" w:styleId="HeaderChar">
    <w:name w:val="Header Char"/>
    <w:link w:val="Header"/>
    <w:uiPriority w:val="99"/>
    <w:rsid w:val="00D23C8A"/>
    <w:rPr>
      <w:color w:val="000000"/>
      <w:sz w:val="24"/>
      <w:szCs w:val="24"/>
      <w:lang w:val="vi-VN" w:eastAsia="vi-VN"/>
    </w:rPr>
  </w:style>
  <w:style w:type="paragraph" w:styleId="Revision">
    <w:name w:val="Revision"/>
    <w:hidden/>
    <w:uiPriority w:val="99"/>
    <w:semiHidden/>
    <w:rsid w:val="00131DD3"/>
    <w:rPr>
      <w:color w:val="000000"/>
      <w:sz w:val="24"/>
      <w:szCs w:val="24"/>
      <w:lang w:val="vi-VN" w:eastAsia="vi-VN"/>
    </w:rPr>
  </w:style>
  <w:style w:type="character" w:styleId="CommentReference">
    <w:name w:val="annotation reference"/>
    <w:rsid w:val="00861694"/>
    <w:rPr>
      <w:sz w:val="16"/>
      <w:szCs w:val="16"/>
    </w:rPr>
  </w:style>
  <w:style w:type="paragraph" w:styleId="CommentText">
    <w:name w:val="annotation text"/>
    <w:basedOn w:val="Normal"/>
    <w:link w:val="CommentTextChar"/>
    <w:rsid w:val="00861694"/>
    <w:rPr>
      <w:sz w:val="20"/>
      <w:szCs w:val="20"/>
    </w:rPr>
  </w:style>
  <w:style w:type="character" w:customStyle="1" w:styleId="CommentTextChar">
    <w:name w:val="Comment Text Char"/>
    <w:link w:val="CommentText"/>
    <w:rsid w:val="00861694"/>
    <w:rPr>
      <w:color w:val="000000"/>
    </w:rPr>
  </w:style>
  <w:style w:type="paragraph" w:styleId="CommentSubject">
    <w:name w:val="annotation subject"/>
    <w:basedOn w:val="CommentText"/>
    <w:next w:val="CommentText"/>
    <w:link w:val="CommentSubjectChar"/>
    <w:rsid w:val="00861694"/>
    <w:rPr>
      <w:b/>
      <w:bCs/>
    </w:rPr>
  </w:style>
  <w:style w:type="character" w:customStyle="1" w:styleId="CommentSubjectChar">
    <w:name w:val="Comment Subject Char"/>
    <w:link w:val="CommentSubject"/>
    <w:rsid w:val="00861694"/>
    <w:rPr>
      <w:b/>
      <w:bCs/>
      <w:color w:val="000000"/>
    </w:rPr>
  </w:style>
  <w:style w:type="paragraph" w:styleId="ListParagraph">
    <w:name w:val="List Paragraph"/>
    <w:basedOn w:val="Normal"/>
    <w:uiPriority w:val="34"/>
    <w:qFormat/>
    <w:rsid w:val="000E4E7B"/>
    <w:pPr>
      <w:ind w:left="720"/>
      <w:contextualSpacing/>
    </w:pPr>
  </w:style>
  <w:style w:type="character" w:customStyle="1" w:styleId="Heading5Char">
    <w:name w:val="Heading 5 Char"/>
    <w:link w:val="Heading5"/>
    <w:rsid w:val="001052E5"/>
    <w:rPr>
      <w:rFonts w:ascii=".VnTime" w:eastAsia="Times New Roman" w:hAnsi=".VnTime" w:cs="Times New Roman"/>
      <w:bCs/>
      <w:i/>
      <w:sz w:val="28"/>
      <w:szCs w:val="24"/>
    </w:rPr>
  </w:style>
  <w:style w:type="paragraph" w:styleId="NormalWeb">
    <w:name w:val="Normal (Web)"/>
    <w:basedOn w:val="Normal"/>
    <w:uiPriority w:val="99"/>
    <w:unhideWhenUsed/>
    <w:rsid w:val="00F0731B"/>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Heading2Char">
    <w:name w:val="Heading 2 Char"/>
    <w:basedOn w:val="DefaultParagraphFont"/>
    <w:link w:val="Heading2"/>
    <w:semiHidden/>
    <w:rsid w:val="00661E9B"/>
    <w:rPr>
      <w:rFonts w:asciiTheme="majorHAnsi" w:eastAsiaTheme="majorEastAsia" w:hAnsiTheme="majorHAnsi" w:cstheme="majorBidi"/>
      <w:color w:val="0F4761" w:themeColor="accent1" w:themeShade="BF"/>
      <w:sz w:val="26"/>
      <w:szCs w:val="26"/>
      <w:lang w:val="vi-VN" w:eastAsia="vi-VN"/>
    </w:rPr>
  </w:style>
  <w:style w:type="character" w:styleId="PageNumber">
    <w:name w:val="page number"/>
    <w:basedOn w:val="DefaultParagraphFont"/>
    <w:semiHidden/>
    <w:unhideWhenUsed/>
    <w:rsid w:val="007040B2"/>
  </w:style>
  <w:style w:type="character" w:customStyle="1" w:styleId="Heading3Char">
    <w:name w:val="Heading 3 Char"/>
    <w:basedOn w:val="DefaultParagraphFont"/>
    <w:link w:val="Heading3"/>
    <w:semiHidden/>
    <w:rsid w:val="001D0A88"/>
    <w:rPr>
      <w:rFonts w:asciiTheme="majorHAnsi" w:eastAsiaTheme="majorEastAsia" w:hAnsiTheme="majorHAnsi" w:cstheme="majorBidi"/>
      <w:color w:val="0A2F40" w:themeColor="accent1" w:themeShade="7F"/>
      <w:sz w:val="24"/>
      <w:szCs w:val="24"/>
      <w:lang w:val="vi-VN" w:eastAsia="vi-VN"/>
    </w:rPr>
  </w:style>
  <w:style w:type="character" w:customStyle="1" w:styleId="Heading4Char">
    <w:name w:val="Heading 4 Char"/>
    <w:basedOn w:val="DefaultParagraphFont"/>
    <w:link w:val="Heading4"/>
    <w:semiHidden/>
    <w:rsid w:val="001D0A88"/>
    <w:rPr>
      <w:rFonts w:asciiTheme="majorHAnsi" w:eastAsiaTheme="majorEastAsia" w:hAnsiTheme="majorHAnsi" w:cstheme="majorBidi"/>
      <w:i/>
      <w:iCs/>
      <w:color w:val="0F4761" w:themeColor="accent1" w:themeShade="BF"/>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202">
      <w:bodyDiv w:val="1"/>
      <w:marLeft w:val="0"/>
      <w:marRight w:val="0"/>
      <w:marTop w:val="0"/>
      <w:marBottom w:val="0"/>
      <w:divBdr>
        <w:top w:val="none" w:sz="0" w:space="0" w:color="auto"/>
        <w:left w:val="none" w:sz="0" w:space="0" w:color="auto"/>
        <w:bottom w:val="none" w:sz="0" w:space="0" w:color="auto"/>
        <w:right w:val="none" w:sz="0" w:space="0" w:color="auto"/>
      </w:divBdr>
    </w:div>
    <w:div w:id="39987028">
      <w:bodyDiv w:val="1"/>
      <w:marLeft w:val="0"/>
      <w:marRight w:val="0"/>
      <w:marTop w:val="0"/>
      <w:marBottom w:val="0"/>
      <w:divBdr>
        <w:top w:val="none" w:sz="0" w:space="0" w:color="auto"/>
        <w:left w:val="none" w:sz="0" w:space="0" w:color="auto"/>
        <w:bottom w:val="none" w:sz="0" w:space="0" w:color="auto"/>
        <w:right w:val="none" w:sz="0" w:space="0" w:color="auto"/>
      </w:divBdr>
    </w:div>
    <w:div w:id="136923730">
      <w:bodyDiv w:val="1"/>
      <w:marLeft w:val="0"/>
      <w:marRight w:val="0"/>
      <w:marTop w:val="0"/>
      <w:marBottom w:val="0"/>
      <w:divBdr>
        <w:top w:val="none" w:sz="0" w:space="0" w:color="auto"/>
        <w:left w:val="none" w:sz="0" w:space="0" w:color="auto"/>
        <w:bottom w:val="none" w:sz="0" w:space="0" w:color="auto"/>
        <w:right w:val="none" w:sz="0" w:space="0" w:color="auto"/>
      </w:divBdr>
    </w:div>
    <w:div w:id="206068873">
      <w:bodyDiv w:val="1"/>
      <w:marLeft w:val="0"/>
      <w:marRight w:val="0"/>
      <w:marTop w:val="0"/>
      <w:marBottom w:val="0"/>
      <w:divBdr>
        <w:top w:val="none" w:sz="0" w:space="0" w:color="auto"/>
        <w:left w:val="none" w:sz="0" w:space="0" w:color="auto"/>
        <w:bottom w:val="none" w:sz="0" w:space="0" w:color="auto"/>
        <w:right w:val="none" w:sz="0" w:space="0" w:color="auto"/>
      </w:divBdr>
    </w:div>
    <w:div w:id="212155704">
      <w:bodyDiv w:val="1"/>
      <w:marLeft w:val="0"/>
      <w:marRight w:val="0"/>
      <w:marTop w:val="0"/>
      <w:marBottom w:val="0"/>
      <w:divBdr>
        <w:top w:val="none" w:sz="0" w:space="0" w:color="auto"/>
        <w:left w:val="none" w:sz="0" w:space="0" w:color="auto"/>
        <w:bottom w:val="none" w:sz="0" w:space="0" w:color="auto"/>
        <w:right w:val="none" w:sz="0" w:space="0" w:color="auto"/>
      </w:divBdr>
    </w:div>
    <w:div w:id="222180112">
      <w:bodyDiv w:val="1"/>
      <w:marLeft w:val="0"/>
      <w:marRight w:val="0"/>
      <w:marTop w:val="0"/>
      <w:marBottom w:val="0"/>
      <w:divBdr>
        <w:top w:val="none" w:sz="0" w:space="0" w:color="auto"/>
        <w:left w:val="none" w:sz="0" w:space="0" w:color="auto"/>
        <w:bottom w:val="none" w:sz="0" w:space="0" w:color="auto"/>
        <w:right w:val="none" w:sz="0" w:space="0" w:color="auto"/>
      </w:divBdr>
    </w:div>
    <w:div w:id="269241186">
      <w:bodyDiv w:val="1"/>
      <w:marLeft w:val="0"/>
      <w:marRight w:val="0"/>
      <w:marTop w:val="0"/>
      <w:marBottom w:val="0"/>
      <w:divBdr>
        <w:top w:val="none" w:sz="0" w:space="0" w:color="auto"/>
        <w:left w:val="none" w:sz="0" w:space="0" w:color="auto"/>
        <w:bottom w:val="none" w:sz="0" w:space="0" w:color="auto"/>
        <w:right w:val="none" w:sz="0" w:space="0" w:color="auto"/>
      </w:divBdr>
    </w:div>
    <w:div w:id="336621587">
      <w:bodyDiv w:val="1"/>
      <w:marLeft w:val="0"/>
      <w:marRight w:val="0"/>
      <w:marTop w:val="0"/>
      <w:marBottom w:val="0"/>
      <w:divBdr>
        <w:top w:val="none" w:sz="0" w:space="0" w:color="auto"/>
        <w:left w:val="none" w:sz="0" w:space="0" w:color="auto"/>
        <w:bottom w:val="none" w:sz="0" w:space="0" w:color="auto"/>
        <w:right w:val="none" w:sz="0" w:space="0" w:color="auto"/>
      </w:divBdr>
    </w:div>
    <w:div w:id="401561533">
      <w:bodyDiv w:val="1"/>
      <w:marLeft w:val="0"/>
      <w:marRight w:val="0"/>
      <w:marTop w:val="0"/>
      <w:marBottom w:val="0"/>
      <w:divBdr>
        <w:top w:val="none" w:sz="0" w:space="0" w:color="auto"/>
        <w:left w:val="none" w:sz="0" w:space="0" w:color="auto"/>
        <w:bottom w:val="none" w:sz="0" w:space="0" w:color="auto"/>
        <w:right w:val="none" w:sz="0" w:space="0" w:color="auto"/>
      </w:divBdr>
    </w:div>
    <w:div w:id="461076270">
      <w:bodyDiv w:val="1"/>
      <w:marLeft w:val="0"/>
      <w:marRight w:val="0"/>
      <w:marTop w:val="0"/>
      <w:marBottom w:val="0"/>
      <w:divBdr>
        <w:top w:val="none" w:sz="0" w:space="0" w:color="auto"/>
        <w:left w:val="none" w:sz="0" w:space="0" w:color="auto"/>
        <w:bottom w:val="none" w:sz="0" w:space="0" w:color="auto"/>
        <w:right w:val="none" w:sz="0" w:space="0" w:color="auto"/>
      </w:divBdr>
    </w:div>
    <w:div w:id="523710147">
      <w:bodyDiv w:val="1"/>
      <w:marLeft w:val="0"/>
      <w:marRight w:val="0"/>
      <w:marTop w:val="0"/>
      <w:marBottom w:val="0"/>
      <w:divBdr>
        <w:top w:val="none" w:sz="0" w:space="0" w:color="auto"/>
        <w:left w:val="none" w:sz="0" w:space="0" w:color="auto"/>
        <w:bottom w:val="none" w:sz="0" w:space="0" w:color="auto"/>
        <w:right w:val="none" w:sz="0" w:space="0" w:color="auto"/>
      </w:divBdr>
    </w:div>
    <w:div w:id="573855673">
      <w:bodyDiv w:val="1"/>
      <w:marLeft w:val="0"/>
      <w:marRight w:val="0"/>
      <w:marTop w:val="0"/>
      <w:marBottom w:val="0"/>
      <w:divBdr>
        <w:top w:val="none" w:sz="0" w:space="0" w:color="auto"/>
        <w:left w:val="none" w:sz="0" w:space="0" w:color="auto"/>
        <w:bottom w:val="none" w:sz="0" w:space="0" w:color="auto"/>
        <w:right w:val="none" w:sz="0" w:space="0" w:color="auto"/>
      </w:divBdr>
    </w:div>
    <w:div w:id="649486100">
      <w:bodyDiv w:val="1"/>
      <w:marLeft w:val="0"/>
      <w:marRight w:val="0"/>
      <w:marTop w:val="0"/>
      <w:marBottom w:val="0"/>
      <w:divBdr>
        <w:top w:val="none" w:sz="0" w:space="0" w:color="auto"/>
        <w:left w:val="none" w:sz="0" w:space="0" w:color="auto"/>
        <w:bottom w:val="none" w:sz="0" w:space="0" w:color="auto"/>
        <w:right w:val="none" w:sz="0" w:space="0" w:color="auto"/>
      </w:divBdr>
    </w:div>
    <w:div w:id="720519429">
      <w:bodyDiv w:val="1"/>
      <w:marLeft w:val="0"/>
      <w:marRight w:val="0"/>
      <w:marTop w:val="0"/>
      <w:marBottom w:val="0"/>
      <w:divBdr>
        <w:top w:val="none" w:sz="0" w:space="0" w:color="auto"/>
        <w:left w:val="none" w:sz="0" w:space="0" w:color="auto"/>
        <w:bottom w:val="none" w:sz="0" w:space="0" w:color="auto"/>
        <w:right w:val="none" w:sz="0" w:space="0" w:color="auto"/>
      </w:divBdr>
    </w:div>
    <w:div w:id="833299027">
      <w:bodyDiv w:val="1"/>
      <w:marLeft w:val="0"/>
      <w:marRight w:val="0"/>
      <w:marTop w:val="0"/>
      <w:marBottom w:val="0"/>
      <w:divBdr>
        <w:top w:val="none" w:sz="0" w:space="0" w:color="auto"/>
        <w:left w:val="none" w:sz="0" w:space="0" w:color="auto"/>
        <w:bottom w:val="none" w:sz="0" w:space="0" w:color="auto"/>
        <w:right w:val="none" w:sz="0" w:space="0" w:color="auto"/>
      </w:divBdr>
    </w:div>
    <w:div w:id="909578396">
      <w:bodyDiv w:val="1"/>
      <w:marLeft w:val="0"/>
      <w:marRight w:val="0"/>
      <w:marTop w:val="0"/>
      <w:marBottom w:val="0"/>
      <w:divBdr>
        <w:top w:val="none" w:sz="0" w:space="0" w:color="auto"/>
        <w:left w:val="none" w:sz="0" w:space="0" w:color="auto"/>
        <w:bottom w:val="none" w:sz="0" w:space="0" w:color="auto"/>
        <w:right w:val="none" w:sz="0" w:space="0" w:color="auto"/>
      </w:divBdr>
    </w:div>
    <w:div w:id="945894022">
      <w:bodyDiv w:val="1"/>
      <w:marLeft w:val="0"/>
      <w:marRight w:val="0"/>
      <w:marTop w:val="0"/>
      <w:marBottom w:val="0"/>
      <w:divBdr>
        <w:top w:val="none" w:sz="0" w:space="0" w:color="auto"/>
        <w:left w:val="none" w:sz="0" w:space="0" w:color="auto"/>
        <w:bottom w:val="none" w:sz="0" w:space="0" w:color="auto"/>
        <w:right w:val="none" w:sz="0" w:space="0" w:color="auto"/>
      </w:divBdr>
    </w:div>
    <w:div w:id="961690796">
      <w:bodyDiv w:val="1"/>
      <w:marLeft w:val="0"/>
      <w:marRight w:val="0"/>
      <w:marTop w:val="0"/>
      <w:marBottom w:val="0"/>
      <w:divBdr>
        <w:top w:val="none" w:sz="0" w:space="0" w:color="auto"/>
        <w:left w:val="none" w:sz="0" w:space="0" w:color="auto"/>
        <w:bottom w:val="none" w:sz="0" w:space="0" w:color="auto"/>
        <w:right w:val="none" w:sz="0" w:space="0" w:color="auto"/>
      </w:divBdr>
    </w:div>
    <w:div w:id="1176263257">
      <w:bodyDiv w:val="1"/>
      <w:marLeft w:val="0"/>
      <w:marRight w:val="0"/>
      <w:marTop w:val="0"/>
      <w:marBottom w:val="0"/>
      <w:divBdr>
        <w:top w:val="none" w:sz="0" w:space="0" w:color="auto"/>
        <w:left w:val="none" w:sz="0" w:space="0" w:color="auto"/>
        <w:bottom w:val="none" w:sz="0" w:space="0" w:color="auto"/>
        <w:right w:val="none" w:sz="0" w:space="0" w:color="auto"/>
      </w:divBdr>
    </w:div>
    <w:div w:id="1230457421">
      <w:bodyDiv w:val="1"/>
      <w:marLeft w:val="0"/>
      <w:marRight w:val="0"/>
      <w:marTop w:val="0"/>
      <w:marBottom w:val="0"/>
      <w:divBdr>
        <w:top w:val="none" w:sz="0" w:space="0" w:color="auto"/>
        <w:left w:val="none" w:sz="0" w:space="0" w:color="auto"/>
        <w:bottom w:val="none" w:sz="0" w:space="0" w:color="auto"/>
        <w:right w:val="none" w:sz="0" w:space="0" w:color="auto"/>
      </w:divBdr>
    </w:div>
    <w:div w:id="1274092423">
      <w:bodyDiv w:val="1"/>
      <w:marLeft w:val="0"/>
      <w:marRight w:val="0"/>
      <w:marTop w:val="0"/>
      <w:marBottom w:val="0"/>
      <w:divBdr>
        <w:top w:val="none" w:sz="0" w:space="0" w:color="auto"/>
        <w:left w:val="none" w:sz="0" w:space="0" w:color="auto"/>
        <w:bottom w:val="none" w:sz="0" w:space="0" w:color="auto"/>
        <w:right w:val="none" w:sz="0" w:space="0" w:color="auto"/>
      </w:divBdr>
    </w:div>
    <w:div w:id="1428110560">
      <w:bodyDiv w:val="1"/>
      <w:marLeft w:val="0"/>
      <w:marRight w:val="0"/>
      <w:marTop w:val="0"/>
      <w:marBottom w:val="0"/>
      <w:divBdr>
        <w:top w:val="none" w:sz="0" w:space="0" w:color="auto"/>
        <w:left w:val="none" w:sz="0" w:space="0" w:color="auto"/>
        <w:bottom w:val="none" w:sz="0" w:space="0" w:color="auto"/>
        <w:right w:val="none" w:sz="0" w:space="0" w:color="auto"/>
      </w:divBdr>
    </w:div>
    <w:div w:id="1483765625">
      <w:bodyDiv w:val="1"/>
      <w:marLeft w:val="0"/>
      <w:marRight w:val="0"/>
      <w:marTop w:val="0"/>
      <w:marBottom w:val="0"/>
      <w:divBdr>
        <w:top w:val="none" w:sz="0" w:space="0" w:color="auto"/>
        <w:left w:val="none" w:sz="0" w:space="0" w:color="auto"/>
        <w:bottom w:val="none" w:sz="0" w:space="0" w:color="auto"/>
        <w:right w:val="none" w:sz="0" w:space="0" w:color="auto"/>
      </w:divBdr>
    </w:div>
    <w:div w:id="1705133237">
      <w:bodyDiv w:val="1"/>
      <w:marLeft w:val="0"/>
      <w:marRight w:val="0"/>
      <w:marTop w:val="0"/>
      <w:marBottom w:val="0"/>
      <w:divBdr>
        <w:top w:val="none" w:sz="0" w:space="0" w:color="auto"/>
        <w:left w:val="none" w:sz="0" w:space="0" w:color="auto"/>
        <w:bottom w:val="none" w:sz="0" w:space="0" w:color="auto"/>
        <w:right w:val="none" w:sz="0" w:space="0" w:color="auto"/>
      </w:divBdr>
    </w:div>
    <w:div w:id="1788697654">
      <w:bodyDiv w:val="1"/>
      <w:marLeft w:val="0"/>
      <w:marRight w:val="0"/>
      <w:marTop w:val="0"/>
      <w:marBottom w:val="0"/>
      <w:divBdr>
        <w:top w:val="none" w:sz="0" w:space="0" w:color="auto"/>
        <w:left w:val="none" w:sz="0" w:space="0" w:color="auto"/>
        <w:bottom w:val="none" w:sz="0" w:space="0" w:color="auto"/>
        <w:right w:val="none" w:sz="0" w:space="0" w:color="auto"/>
      </w:divBdr>
    </w:div>
    <w:div w:id="1833132837">
      <w:bodyDiv w:val="1"/>
      <w:marLeft w:val="0"/>
      <w:marRight w:val="0"/>
      <w:marTop w:val="0"/>
      <w:marBottom w:val="0"/>
      <w:divBdr>
        <w:top w:val="none" w:sz="0" w:space="0" w:color="auto"/>
        <w:left w:val="none" w:sz="0" w:space="0" w:color="auto"/>
        <w:bottom w:val="none" w:sz="0" w:space="0" w:color="auto"/>
        <w:right w:val="none" w:sz="0" w:space="0" w:color="auto"/>
      </w:divBdr>
    </w:div>
    <w:div w:id="1986084015">
      <w:bodyDiv w:val="1"/>
      <w:marLeft w:val="0"/>
      <w:marRight w:val="0"/>
      <w:marTop w:val="0"/>
      <w:marBottom w:val="0"/>
      <w:divBdr>
        <w:top w:val="none" w:sz="0" w:space="0" w:color="auto"/>
        <w:left w:val="none" w:sz="0" w:space="0" w:color="auto"/>
        <w:bottom w:val="none" w:sz="0" w:space="0" w:color="auto"/>
        <w:right w:val="none" w:sz="0" w:space="0" w:color="auto"/>
      </w:divBdr>
    </w:div>
    <w:div w:id="2026322567">
      <w:bodyDiv w:val="1"/>
      <w:marLeft w:val="0"/>
      <w:marRight w:val="0"/>
      <w:marTop w:val="0"/>
      <w:marBottom w:val="0"/>
      <w:divBdr>
        <w:top w:val="none" w:sz="0" w:space="0" w:color="auto"/>
        <w:left w:val="none" w:sz="0" w:space="0" w:color="auto"/>
        <w:bottom w:val="none" w:sz="0" w:space="0" w:color="auto"/>
        <w:right w:val="none" w:sz="0" w:space="0" w:color="auto"/>
      </w:divBdr>
    </w:div>
    <w:div w:id="2070495479">
      <w:bodyDiv w:val="1"/>
      <w:marLeft w:val="0"/>
      <w:marRight w:val="0"/>
      <w:marTop w:val="0"/>
      <w:marBottom w:val="0"/>
      <w:divBdr>
        <w:top w:val="none" w:sz="0" w:space="0" w:color="auto"/>
        <w:left w:val="none" w:sz="0" w:space="0" w:color="auto"/>
        <w:bottom w:val="none" w:sz="0" w:space="0" w:color="auto"/>
        <w:right w:val="none" w:sz="0" w:space="0" w:color="auto"/>
      </w:divBdr>
    </w:div>
    <w:div w:id="2082410919">
      <w:bodyDiv w:val="1"/>
      <w:marLeft w:val="0"/>
      <w:marRight w:val="0"/>
      <w:marTop w:val="0"/>
      <w:marBottom w:val="0"/>
      <w:divBdr>
        <w:top w:val="none" w:sz="0" w:space="0" w:color="auto"/>
        <w:left w:val="none" w:sz="0" w:space="0" w:color="auto"/>
        <w:bottom w:val="none" w:sz="0" w:space="0" w:color="auto"/>
        <w:right w:val="none" w:sz="0" w:space="0" w:color="auto"/>
      </w:divBdr>
    </w:div>
    <w:div w:id="2104644602">
      <w:bodyDiv w:val="1"/>
      <w:marLeft w:val="0"/>
      <w:marRight w:val="0"/>
      <w:marTop w:val="0"/>
      <w:marBottom w:val="0"/>
      <w:divBdr>
        <w:top w:val="none" w:sz="0" w:space="0" w:color="auto"/>
        <w:left w:val="none" w:sz="0" w:space="0" w:color="auto"/>
        <w:bottom w:val="none" w:sz="0" w:space="0" w:color="auto"/>
        <w:right w:val="none" w:sz="0" w:space="0" w:color="auto"/>
      </w:divBdr>
    </w:div>
    <w:div w:id="2106418821">
      <w:bodyDiv w:val="1"/>
      <w:marLeft w:val="0"/>
      <w:marRight w:val="0"/>
      <w:marTop w:val="0"/>
      <w:marBottom w:val="0"/>
      <w:divBdr>
        <w:top w:val="none" w:sz="0" w:space="0" w:color="auto"/>
        <w:left w:val="none" w:sz="0" w:space="0" w:color="auto"/>
        <w:bottom w:val="none" w:sz="0" w:space="0" w:color="auto"/>
        <w:right w:val="none" w:sz="0" w:space="0" w:color="auto"/>
      </w:divBdr>
    </w:div>
    <w:div w:id="211532176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C6FE5-CD96-4DFB-A0E1-39B8CF2D4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6</Pages>
  <Words>2172</Words>
  <Characters>12387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Bộ Tư PHÁP</vt:lpstr>
    </vt:vector>
  </TitlesOfParts>
  <Company>HOME</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Tư PHÁP</dc:title>
  <dc:subject/>
  <dc:creator>User</dc:creator>
  <cp:keywords/>
  <cp:lastModifiedBy>hp</cp:lastModifiedBy>
  <cp:revision>111</cp:revision>
  <cp:lastPrinted>2026-06-28T09:53:00Z</cp:lastPrinted>
  <dcterms:created xsi:type="dcterms:W3CDTF">2026-06-14T17:02:00Z</dcterms:created>
  <dcterms:modified xsi:type="dcterms:W3CDTF">2026-07-01T03:53:00Z</dcterms:modified>
</cp:coreProperties>
</file>